
<file path=[Content_Types].xml><?xml version="1.0" encoding="utf-8"?>
<Types xmlns="http://schemas.openxmlformats.org/package/2006/content-types">
  <Default Extension="vsd" ContentType="application/vnd.visio"/>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2A4A" w:rsidRPr="00952020" w:rsidRDefault="005870F3" w:rsidP="00952020">
      <w:pPr>
        <w:pStyle w:val="1"/>
        <w:spacing w:before="0" w:after="360"/>
        <w:ind w:left="432" w:hanging="432"/>
        <w:rPr>
          <w:rFonts w:ascii="Times New Roman" w:hAnsi="Times New Roman" w:cs="Times New Roman"/>
        </w:rPr>
      </w:pPr>
      <w:bookmarkStart w:id="0" w:name="bookmark5"/>
      <w:r w:rsidRPr="00952020">
        <w:rPr>
          <w:rFonts w:ascii="Times New Roman" w:hAnsi="Times New Roman" w:cs="Times New Roman"/>
        </w:rPr>
        <w:t>Государственная система защиты информации</w:t>
      </w:r>
      <w:r w:rsidR="00792A4A" w:rsidRPr="00952020">
        <w:rPr>
          <w:rFonts w:ascii="Times New Roman" w:hAnsi="Times New Roman" w:cs="Times New Roman"/>
        </w:rPr>
        <w:t xml:space="preserve">. </w:t>
      </w:r>
    </w:p>
    <w:p w:rsidR="0016572A" w:rsidRPr="00DA3FC1" w:rsidRDefault="0016572A" w:rsidP="002D52DD">
      <w:pPr>
        <w:tabs>
          <w:tab w:val="left" w:pos="851"/>
        </w:tabs>
        <w:ind w:firstLine="709"/>
        <w:jc w:val="both"/>
        <w:rPr>
          <w:rFonts w:ascii="Times New Roman" w:hAnsi="Times New Roman"/>
          <w:b/>
          <w:sz w:val="28"/>
          <w:szCs w:val="28"/>
        </w:rPr>
      </w:pPr>
      <w:r w:rsidRPr="00DA3FC1">
        <w:rPr>
          <w:rFonts w:ascii="Times New Roman" w:hAnsi="Times New Roman"/>
          <w:b/>
          <w:sz w:val="28"/>
          <w:szCs w:val="28"/>
        </w:rPr>
        <w:t>Учебные вопросы:</w:t>
      </w:r>
    </w:p>
    <w:p w:rsidR="005870F3" w:rsidRPr="005870F3" w:rsidRDefault="005870F3" w:rsidP="005870F3">
      <w:pPr>
        <w:tabs>
          <w:tab w:val="left" w:pos="851"/>
          <w:tab w:val="left" w:pos="1276"/>
        </w:tabs>
        <w:ind w:firstLine="709"/>
        <w:jc w:val="both"/>
        <w:rPr>
          <w:rFonts w:ascii="Times New Roman" w:eastAsiaTheme="minorHAnsi" w:hAnsi="Times New Roman" w:cs="Times New Roman"/>
          <w:bCs/>
          <w:color w:val="auto"/>
          <w:sz w:val="28"/>
          <w:szCs w:val="28"/>
          <w:lang w:eastAsia="en-US"/>
        </w:rPr>
      </w:pPr>
      <w:r w:rsidRPr="005870F3">
        <w:rPr>
          <w:rFonts w:ascii="Times New Roman" w:eastAsiaTheme="minorHAnsi" w:hAnsi="Times New Roman" w:cs="Times New Roman"/>
          <w:bCs/>
          <w:color w:val="auto"/>
          <w:sz w:val="28"/>
          <w:szCs w:val="28"/>
          <w:lang w:eastAsia="en-US"/>
        </w:rPr>
        <w:t>1. Термины и определения в области защиты информации</w:t>
      </w:r>
    </w:p>
    <w:p w:rsidR="005870F3" w:rsidRPr="005870F3" w:rsidRDefault="005870F3" w:rsidP="005870F3">
      <w:pPr>
        <w:tabs>
          <w:tab w:val="left" w:pos="851"/>
          <w:tab w:val="left" w:pos="1276"/>
        </w:tabs>
        <w:ind w:firstLine="709"/>
        <w:jc w:val="both"/>
        <w:rPr>
          <w:rFonts w:ascii="Times New Roman" w:eastAsiaTheme="minorHAnsi" w:hAnsi="Times New Roman" w:cs="Times New Roman"/>
          <w:bCs/>
          <w:color w:val="auto"/>
          <w:sz w:val="28"/>
          <w:szCs w:val="28"/>
          <w:lang w:eastAsia="en-US"/>
        </w:rPr>
      </w:pPr>
      <w:r w:rsidRPr="005870F3">
        <w:rPr>
          <w:rFonts w:ascii="Times New Roman" w:eastAsiaTheme="minorHAnsi" w:hAnsi="Times New Roman" w:cs="Times New Roman"/>
          <w:bCs/>
          <w:color w:val="auto"/>
          <w:sz w:val="28"/>
          <w:szCs w:val="28"/>
          <w:lang w:eastAsia="en-US"/>
        </w:rPr>
        <w:t>2. Государственной системы защиты информации.</w:t>
      </w:r>
    </w:p>
    <w:p w:rsidR="005870F3" w:rsidRPr="005870F3" w:rsidRDefault="00EA389E" w:rsidP="005870F3">
      <w:pPr>
        <w:tabs>
          <w:tab w:val="left" w:pos="851"/>
          <w:tab w:val="left" w:pos="1276"/>
        </w:tabs>
        <w:ind w:firstLine="709"/>
        <w:jc w:val="both"/>
        <w:rPr>
          <w:rFonts w:ascii="Times New Roman" w:eastAsiaTheme="minorHAnsi" w:hAnsi="Times New Roman" w:cs="Times New Roman"/>
          <w:bCs/>
          <w:color w:val="auto"/>
          <w:sz w:val="28"/>
          <w:szCs w:val="28"/>
          <w:lang w:eastAsia="en-US"/>
        </w:rPr>
      </w:pPr>
      <w:r>
        <w:rPr>
          <w:rFonts w:ascii="Times New Roman" w:eastAsiaTheme="minorHAnsi" w:hAnsi="Times New Roman" w:cs="Times New Roman"/>
          <w:bCs/>
          <w:color w:val="auto"/>
          <w:sz w:val="28"/>
          <w:szCs w:val="28"/>
          <w:lang w:eastAsia="en-US"/>
        </w:rPr>
        <w:t>3</w:t>
      </w:r>
      <w:r w:rsidR="005870F3" w:rsidRPr="005870F3">
        <w:rPr>
          <w:rFonts w:ascii="Times New Roman" w:eastAsiaTheme="minorHAnsi" w:hAnsi="Times New Roman" w:cs="Times New Roman"/>
          <w:bCs/>
          <w:color w:val="auto"/>
          <w:sz w:val="28"/>
          <w:szCs w:val="28"/>
          <w:lang w:eastAsia="en-US"/>
        </w:rPr>
        <w:t>. Задачи органов Государственной системы защиты информации.</w:t>
      </w:r>
    </w:p>
    <w:p w:rsidR="00971115" w:rsidRPr="006639A8" w:rsidRDefault="005870F3" w:rsidP="005870F3">
      <w:pPr>
        <w:tabs>
          <w:tab w:val="left" w:pos="851"/>
          <w:tab w:val="left" w:pos="1276"/>
        </w:tabs>
        <w:ind w:firstLine="709"/>
        <w:jc w:val="both"/>
        <w:rPr>
          <w:rFonts w:ascii="Times New Roman" w:hAnsi="Times New Roman" w:cs="Times New Roman"/>
          <w:sz w:val="28"/>
          <w:szCs w:val="28"/>
        </w:rPr>
      </w:pPr>
      <w:r w:rsidRPr="005870F3">
        <w:rPr>
          <w:rFonts w:ascii="Times New Roman" w:eastAsiaTheme="minorHAnsi" w:hAnsi="Times New Roman" w:cs="Times New Roman"/>
          <w:bCs/>
          <w:color w:val="auto"/>
          <w:sz w:val="28"/>
          <w:szCs w:val="28"/>
          <w:lang w:eastAsia="en-US"/>
        </w:rPr>
        <w:t>4. Административная и уголовная ответственность в сфере защиты информации</w:t>
      </w:r>
    </w:p>
    <w:p w:rsidR="002D52DD" w:rsidRPr="00952020" w:rsidRDefault="002D52DD" w:rsidP="00952020">
      <w:pPr>
        <w:pStyle w:val="1"/>
        <w:spacing w:before="0" w:after="360"/>
        <w:ind w:left="432" w:hanging="432"/>
        <w:rPr>
          <w:rFonts w:ascii="Times New Roman" w:hAnsi="Times New Roman" w:cs="Times New Roman"/>
        </w:rPr>
      </w:pPr>
      <w:bookmarkStart w:id="1" w:name="_GoBack"/>
      <w:bookmarkEnd w:id="0"/>
      <w:bookmarkEnd w:id="1"/>
      <w:r w:rsidRPr="00952020">
        <w:rPr>
          <w:rFonts w:ascii="Times New Roman" w:hAnsi="Times New Roman" w:cs="Times New Roman"/>
        </w:rPr>
        <w:lastRenderedPageBreak/>
        <w:t>Введение</w:t>
      </w:r>
    </w:p>
    <w:p w:rsidR="00754ACA" w:rsidRPr="00754ACA" w:rsidRDefault="00754ACA" w:rsidP="00754ACA">
      <w:pPr>
        <w:tabs>
          <w:tab w:val="left" w:pos="851"/>
          <w:tab w:val="left" w:pos="1276"/>
        </w:tabs>
        <w:ind w:firstLine="709"/>
        <w:jc w:val="both"/>
        <w:rPr>
          <w:rFonts w:ascii="Times New Roman" w:eastAsiaTheme="minorHAnsi" w:hAnsi="Times New Roman" w:cs="Times New Roman"/>
          <w:bCs/>
          <w:color w:val="auto"/>
          <w:sz w:val="28"/>
          <w:szCs w:val="28"/>
          <w:lang w:eastAsia="en-US"/>
        </w:rPr>
      </w:pPr>
      <w:r w:rsidRPr="00754ACA">
        <w:rPr>
          <w:rFonts w:ascii="Times New Roman" w:eastAsiaTheme="minorHAnsi" w:hAnsi="Times New Roman" w:cs="Times New Roman"/>
          <w:bCs/>
          <w:color w:val="auto"/>
          <w:sz w:val="28"/>
          <w:szCs w:val="28"/>
          <w:lang w:eastAsia="en-US"/>
        </w:rPr>
        <w:t xml:space="preserve">Термин "информационная безопасность" может иметь различный смысл и трактовку в зависимости от контекста. В данном курсе под информационной безопасностью мы будем понимать защищенность информации и поддерживающей инфраструктуры от случайных или преднамеренных воздействий естественного или искусственного характера, которые могут нанести неприемлемый ущерб субъектам информационных отношений, в том числе владельцам и пользователям информации и поддерживающей инфраструктуры </w:t>
      </w:r>
    </w:p>
    <w:p w:rsidR="008E4351" w:rsidRPr="00754ACA" w:rsidRDefault="00754ACA" w:rsidP="00754ACA">
      <w:pPr>
        <w:tabs>
          <w:tab w:val="left" w:pos="851"/>
          <w:tab w:val="left" w:pos="1276"/>
        </w:tabs>
        <w:ind w:firstLine="709"/>
        <w:jc w:val="both"/>
        <w:rPr>
          <w:rFonts w:ascii="Times New Roman" w:eastAsiaTheme="minorHAnsi" w:hAnsi="Times New Roman" w:cs="Times New Roman"/>
          <w:bCs/>
          <w:color w:val="auto"/>
          <w:sz w:val="28"/>
          <w:szCs w:val="28"/>
          <w:lang w:eastAsia="en-US"/>
        </w:rPr>
      </w:pPr>
      <w:r w:rsidRPr="00754ACA">
        <w:rPr>
          <w:rFonts w:ascii="Times New Roman" w:eastAsiaTheme="minorHAnsi" w:hAnsi="Times New Roman" w:cs="Times New Roman"/>
          <w:bCs/>
          <w:color w:val="auto"/>
          <w:sz w:val="28"/>
          <w:szCs w:val="28"/>
          <w:lang w:eastAsia="en-US"/>
        </w:rPr>
        <w:t>ГОСТ "Защита информации. Основные термины и определения" вводит понятие информационной безопасности как состояние защищенности информации, при котором обеспечены ее конфиденциальность, доступность и целостность.</w:t>
      </w:r>
    </w:p>
    <w:p w:rsidR="00754ACA" w:rsidRPr="00754ACA" w:rsidRDefault="00754ACA" w:rsidP="00754ACA">
      <w:pPr>
        <w:tabs>
          <w:tab w:val="left" w:pos="851"/>
          <w:tab w:val="left" w:pos="1276"/>
        </w:tabs>
        <w:ind w:firstLine="709"/>
        <w:jc w:val="both"/>
        <w:rPr>
          <w:rFonts w:ascii="Times New Roman" w:eastAsiaTheme="minorHAnsi" w:hAnsi="Times New Roman" w:cs="Times New Roman"/>
          <w:bCs/>
          <w:color w:val="auto"/>
          <w:sz w:val="28"/>
          <w:szCs w:val="28"/>
          <w:lang w:eastAsia="en-US"/>
        </w:rPr>
      </w:pPr>
      <w:r w:rsidRPr="00754ACA">
        <w:rPr>
          <w:rFonts w:ascii="Times New Roman" w:eastAsiaTheme="minorHAnsi" w:hAnsi="Times New Roman" w:cs="Times New Roman"/>
          <w:bCs/>
          <w:color w:val="auto"/>
          <w:sz w:val="28"/>
          <w:szCs w:val="28"/>
          <w:lang w:eastAsia="en-US"/>
        </w:rPr>
        <w:t>•</w:t>
      </w:r>
      <w:r w:rsidRPr="00754ACA">
        <w:rPr>
          <w:rFonts w:ascii="Times New Roman" w:eastAsiaTheme="minorHAnsi" w:hAnsi="Times New Roman" w:cs="Times New Roman"/>
          <w:b/>
          <w:bCs/>
          <w:color w:val="auto"/>
          <w:sz w:val="28"/>
          <w:szCs w:val="28"/>
          <w:lang w:eastAsia="en-US"/>
        </w:rPr>
        <w:tab/>
        <w:t>Конфиденциальность</w:t>
      </w:r>
      <w:r w:rsidRPr="00754ACA">
        <w:rPr>
          <w:rFonts w:ascii="Times New Roman" w:eastAsiaTheme="minorHAnsi" w:hAnsi="Times New Roman" w:cs="Times New Roman"/>
          <w:bCs/>
          <w:color w:val="auto"/>
          <w:sz w:val="28"/>
          <w:szCs w:val="28"/>
          <w:lang w:eastAsia="en-US"/>
        </w:rPr>
        <w:t xml:space="preserve"> – состояние информации, при котором доступ к ней осуществляют только субъекты, имеющие на него право.</w:t>
      </w:r>
    </w:p>
    <w:p w:rsidR="00754ACA" w:rsidRPr="00754ACA" w:rsidRDefault="00754ACA" w:rsidP="00754ACA">
      <w:pPr>
        <w:tabs>
          <w:tab w:val="left" w:pos="851"/>
          <w:tab w:val="left" w:pos="1276"/>
        </w:tabs>
        <w:ind w:firstLine="709"/>
        <w:jc w:val="both"/>
        <w:rPr>
          <w:rFonts w:ascii="Times New Roman" w:eastAsiaTheme="minorHAnsi" w:hAnsi="Times New Roman" w:cs="Times New Roman"/>
          <w:bCs/>
          <w:color w:val="auto"/>
          <w:sz w:val="28"/>
          <w:szCs w:val="28"/>
          <w:lang w:eastAsia="en-US"/>
        </w:rPr>
      </w:pPr>
      <w:r w:rsidRPr="00754ACA">
        <w:rPr>
          <w:rFonts w:ascii="Times New Roman" w:eastAsiaTheme="minorHAnsi" w:hAnsi="Times New Roman" w:cs="Times New Roman"/>
          <w:bCs/>
          <w:color w:val="auto"/>
          <w:sz w:val="28"/>
          <w:szCs w:val="28"/>
          <w:lang w:eastAsia="en-US"/>
        </w:rPr>
        <w:t>•</w:t>
      </w:r>
      <w:r w:rsidRPr="00754ACA">
        <w:rPr>
          <w:rFonts w:ascii="Times New Roman" w:eastAsiaTheme="minorHAnsi" w:hAnsi="Times New Roman" w:cs="Times New Roman"/>
          <w:bCs/>
          <w:color w:val="auto"/>
          <w:sz w:val="28"/>
          <w:szCs w:val="28"/>
          <w:lang w:eastAsia="en-US"/>
        </w:rPr>
        <w:tab/>
      </w:r>
      <w:r w:rsidRPr="00754ACA">
        <w:rPr>
          <w:rFonts w:ascii="Times New Roman" w:eastAsiaTheme="minorHAnsi" w:hAnsi="Times New Roman" w:cs="Times New Roman"/>
          <w:b/>
          <w:bCs/>
          <w:color w:val="auto"/>
          <w:sz w:val="28"/>
          <w:szCs w:val="28"/>
          <w:lang w:eastAsia="en-US"/>
        </w:rPr>
        <w:t>Целостность</w:t>
      </w:r>
      <w:r w:rsidRPr="00754ACA">
        <w:rPr>
          <w:rFonts w:ascii="Times New Roman" w:eastAsiaTheme="minorHAnsi" w:hAnsi="Times New Roman" w:cs="Times New Roman"/>
          <w:bCs/>
          <w:color w:val="auto"/>
          <w:sz w:val="28"/>
          <w:szCs w:val="28"/>
          <w:lang w:eastAsia="en-US"/>
        </w:rPr>
        <w:t xml:space="preserve"> – состояние информации, при котором отсутствует любое ее изменение либо изменение осуществляется только преднамеренно субъектами, имеющими на него право;</w:t>
      </w:r>
    </w:p>
    <w:p w:rsidR="00754ACA" w:rsidRPr="00754ACA" w:rsidRDefault="00754ACA" w:rsidP="00754ACA">
      <w:pPr>
        <w:tabs>
          <w:tab w:val="left" w:pos="851"/>
          <w:tab w:val="left" w:pos="1276"/>
        </w:tabs>
        <w:ind w:firstLine="709"/>
        <w:jc w:val="both"/>
        <w:rPr>
          <w:rFonts w:ascii="Times New Roman" w:eastAsiaTheme="minorHAnsi" w:hAnsi="Times New Roman" w:cs="Times New Roman"/>
          <w:bCs/>
          <w:color w:val="auto"/>
          <w:sz w:val="28"/>
          <w:szCs w:val="28"/>
          <w:lang w:eastAsia="en-US"/>
        </w:rPr>
      </w:pPr>
      <w:r w:rsidRPr="00754ACA">
        <w:rPr>
          <w:rFonts w:ascii="Times New Roman" w:eastAsiaTheme="minorHAnsi" w:hAnsi="Times New Roman" w:cs="Times New Roman"/>
          <w:bCs/>
          <w:color w:val="auto"/>
          <w:sz w:val="28"/>
          <w:szCs w:val="28"/>
          <w:lang w:eastAsia="en-US"/>
        </w:rPr>
        <w:t>•</w:t>
      </w:r>
      <w:r w:rsidRPr="00754ACA">
        <w:rPr>
          <w:rFonts w:ascii="Times New Roman" w:eastAsiaTheme="minorHAnsi" w:hAnsi="Times New Roman" w:cs="Times New Roman"/>
          <w:b/>
          <w:bCs/>
          <w:color w:val="auto"/>
          <w:sz w:val="28"/>
          <w:szCs w:val="28"/>
          <w:lang w:eastAsia="en-US"/>
        </w:rPr>
        <w:tab/>
        <w:t>Доступность</w:t>
      </w:r>
      <w:r w:rsidRPr="00754ACA">
        <w:rPr>
          <w:rFonts w:ascii="Times New Roman" w:eastAsiaTheme="minorHAnsi" w:hAnsi="Times New Roman" w:cs="Times New Roman"/>
          <w:bCs/>
          <w:color w:val="auto"/>
          <w:sz w:val="28"/>
          <w:szCs w:val="28"/>
          <w:lang w:eastAsia="en-US"/>
        </w:rPr>
        <w:t xml:space="preserve"> – состояние информации, при котором субъекты, имеющие право доступа, могут реализовывать его беспрепятственно.</w:t>
      </w:r>
    </w:p>
    <w:p w:rsidR="00754ACA" w:rsidRPr="00754ACA" w:rsidRDefault="00754ACA" w:rsidP="00754ACA">
      <w:pPr>
        <w:tabs>
          <w:tab w:val="left" w:pos="851"/>
          <w:tab w:val="left" w:pos="1276"/>
        </w:tabs>
        <w:ind w:firstLine="709"/>
        <w:jc w:val="both"/>
        <w:rPr>
          <w:rFonts w:ascii="Times New Roman" w:eastAsiaTheme="minorHAnsi" w:hAnsi="Times New Roman" w:cs="Times New Roman"/>
          <w:bCs/>
          <w:color w:val="auto"/>
          <w:sz w:val="28"/>
          <w:szCs w:val="28"/>
          <w:lang w:eastAsia="en-US"/>
        </w:rPr>
      </w:pPr>
      <w:r w:rsidRPr="00754ACA">
        <w:rPr>
          <w:rFonts w:ascii="Times New Roman" w:eastAsiaTheme="minorHAnsi" w:hAnsi="Times New Roman" w:cs="Times New Roman"/>
          <w:bCs/>
          <w:color w:val="auto"/>
          <w:sz w:val="28"/>
          <w:szCs w:val="28"/>
          <w:lang w:eastAsia="en-US"/>
        </w:rPr>
        <w:t xml:space="preserve">Угрозы информационной безопасности – совокупность условий и факторов, создающих потенциальную или реально существующую опасность нарушения безопасности информации. Атакой называется попытка реализации угрозы, а тот, кто предпринимает такую попытку, - злоумышленником. Потенциальные злоумышленники называются источниками угрозы. </w:t>
      </w:r>
    </w:p>
    <w:p w:rsidR="00754ACA" w:rsidRPr="00754ACA" w:rsidRDefault="00754ACA" w:rsidP="00754ACA">
      <w:pPr>
        <w:tabs>
          <w:tab w:val="left" w:pos="851"/>
          <w:tab w:val="left" w:pos="1276"/>
        </w:tabs>
        <w:ind w:firstLine="709"/>
        <w:jc w:val="both"/>
        <w:rPr>
          <w:rFonts w:ascii="Times New Roman" w:eastAsiaTheme="minorHAnsi" w:hAnsi="Times New Roman" w:cs="Times New Roman"/>
          <w:bCs/>
          <w:color w:val="auto"/>
          <w:sz w:val="28"/>
          <w:szCs w:val="28"/>
          <w:lang w:eastAsia="en-US"/>
        </w:rPr>
      </w:pPr>
      <w:r w:rsidRPr="00754ACA">
        <w:rPr>
          <w:rFonts w:ascii="Times New Roman" w:eastAsiaTheme="minorHAnsi" w:hAnsi="Times New Roman" w:cs="Times New Roman"/>
          <w:bCs/>
          <w:color w:val="auto"/>
          <w:sz w:val="28"/>
          <w:szCs w:val="28"/>
          <w:lang w:eastAsia="en-US"/>
        </w:rPr>
        <w:t xml:space="preserve">Угроза является следствием наличия уязвимых мест или уязвимостей в информационной системе. Уязвимости могут возникать по разным причинам, например, в результате непреднамеренных ошибок программистов при написании программ. </w:t>
      </w:r>
    </w:p>
    <w:p w:rsidR="00754ACA" w:rsidRPr="00754ACA" w:rsidRDefault="00754ACA" w:rsidP="00754ACA">
      <w:pPr>
        <w:tabs>
          <w:tab w:val="left" w:pos="851"/>
          <w:tab w:val="left" w:pos="1276"/>
        </w:tabs>
        <w:ind w:firstLine="709"/>
        <w:jc w:val="both"/>
        <w:rPr>
          <w:rFonts w:ascii="Times New Roman" w:eastAsiaTheme="minorHAnsi" w:hAnsi="Times New Roman" w:cs="Times New Roman"/>
          <w:b/>
          <w:bCs/>
          <w:color w:val="auto"/>
          <w:sz w:val="28"/>
          <w:szCs w:val="28"/>
          <w:lang w:eastAsia="en-US"/>
        </w:rPr>
      </w:pPr>
      <w:r w:rsidRPr="00754ACA">
        <w:rPr>
          <w:rFonts w:ascii="Times New Roman" w:eastAsiaTheme="minorHAnsi" w:hAnsi="Times New Roman" w:cs="Times New Roman"/>
          <w:b/>
          <w:bCs/>
          <w:color w:val="auto"/>
          <w:sz w:val="28"/>
          <w:szCs w:val="28"/>
          <w:lang w:eastAsia="en-US"/>
        </w:rPr>
        <w:t>Угрозы можно классифицировать по нескольким критериям:</w:t>
      </w:r>
    </w:p>
    <w:p w:rsidR="00754ACA" w:rsidRPr="00754ACA" w:rsidRDefault="00754ACA" w:rsidP="00754ACA">
      <w:pPr>
        <w:tabs>
          <w:tab w:val="left" w:pos="851"/>
          <w:tab w:val="left" w:pos="1276"/>
        </w:tabs>
        <w:ind w:firstLine="709"/>
        <w:jc w:val="both"/>
        <w:rPr>
          <w:rFonts w:ascii="Times New Roman" w:eastAsiaTheme="minorHAnsi" w:hAnsi="Times New Roman" w:cs="Times New Roman"/>
          <w:bCs/>
          <w:color w:val="auto"/>
          <w:sz w:val="28"/>
          <w:szCs w:val="28"/>
          <w:lang w:eastAsia="en-US"/>
        </w:rPr>
      </w:pPr>
      <w:r w:rsidRPr="00754ACA">
        <w:rPr>
          <w:rFonts w:ascii="Times New Roman" w:eastAsiaTheme="minorHAnsi" w:hAnsi="Times New Roman" w:cs="Times New Roman"/>
          <w:bCs/>
          <w:color w:val="auto"/>
          <w:sz w:val="28"/>
          <w:szCs w:val="28"/>
          <w:lang w:eastAsia="en-US"/>
        </w:rPr>
        <w:t>•</w:t>
      </w:r>
      <w:r w:rsidRPr="00754ACA">
        <w:rPr>
          <w:rFonts w:ascii="Times New Roman" w:eastAsiaTheme="minorHAnsi" w:hAnsi="Times New Roman" w:cs="Times New Roman"/>
          <w:bCs/>
          <w:color w:val="auto"/>
          <w:sz w:val="28"/>
          <w:szCs w:val="28"/>
          <w:lang w:eastAsia="en-US"/>
        </w:rPr>
        <w:tab/>
        <w:t>по свойствам информации (доступность, целостность, конфиденциальность), против которых угрозы направлены в первую очередь;</w:t>
      </w:r>
    </w:p>
    <w:p w:rsidR="00754ACA" w:rsidRPr="00754ACA" w:rsidRDefault="00754ACA" w:rsidP="00754ACA">
      <w:pPr>
        <w:tabs>
          <w:tab w:val="left" w:pos="851"/>
          <w:tab w:val="left" w:pos="1276"/>
        </w:tabs>
        <w:ind w:firstLine="709"/>
        <w:jc w:val="both"/>
        <w:rPr>
          <w:rFonts w:ascii="Times New Roman" w:eastAsiaTheme="minorHAnsi" w:hAnsi="Times New Roman" w:cs="Times New Roman"/>
          <w:bCs/>
          <w:color w:val="auto"/>
          <w:sz w:val="28"/>
          <w:szCs w:val="28"/>
          <w:lang w:eastAsia="en-US"/>
        </w:rPr>
      </w:pPr>
      <w:r w:rsidRPr="00754ACA">
        <w:rPr>
          <w:rFonts w:ascii="Times New Roman" w:eastAsiaTheme="minorHAnsi" w:hAnsi="Times New Roman" w:cs="Times New Roman"/>
          <w:bCs/>
          <w:color w:val="auto"/>
          <w:sz w:val="28"/>
          <w:szCs w:val="28"/>
          <w:lang w:eastAsia="en-US"/>
        </w:rPr>
        <w:t>•</w:t>
      </w:r>
      <w:r w:rsidRPr="00754ACA">
        <w:rPr>
          <w:rFonts w:ascii="Times New Roman" w:eastAsiaTheme="minorHAnsi" w:hAnsi="Times New Roman" w:cs="Times New Roman"/>
          <w:bCs/>
          <w:color w:val="auto"/>
          <w:sz w:val="28"/>
          <w:szCs w:val="28"/>
          <w:lang w:eastAsia="en-US"/>
        </w:rPr>
        <w:tab/>
        <w:t>по компонентам информационных систем, на которые угрозы нацелены (данные, программы, аппаратура, поддерживающая инфраструктура);</w:t>
      </w:r>
    </w:p>
    <w:p w:rsidR="00754ACA" w:rsidRPr="00754ACA" w:rsidRDefault="00754ACA" w:rsidP="00754ACA">
      <w:pPr>
        <w:tabs>
          <w:tab w:val="left" w:pos="851"/>
          <w:tab w:val="left" w:pos="1276"/>
        </w:tabs>
        <w:ind w:firstLine="709"/>
        <w:jc w:val="both"/>
        <w:rPr>
          <w:rFonts w:ascii="Times New Roman" w:eastAsiaTheme="minorHAnsi" w:hAnsi="Times New Roman" w:cs="Times New Roman"/>
          <w:bCs/>
          <w:color w:val="auto"/>
          <w:sz w:val="28"/>
          <w:szCs w:val="28"/>
          <w:lang w:eastAsia="en-US"/>
        </w:rPr>
      </w:pPr>
      <w:r w:rsidRPr="00754ACA">
        <w:rPr>
          <w:rFonts w:ascii="Times New Roman" w:eastAsiaTheme="minorHAnsi" w:hAnsi="Times New Roman" w:cs="Times New Roman"/>
          <w:bCs/>
          <w:color w:val="auto"/>
          <w:sz w:val="28"/>
          <w:szCs w:val="28"/>
          <w:lang w:eastAsia="en-US"/>
        </w:rPr>
        <w:t>•</w:t>
      </w:r>
      <w:r w:rsidRPr="00754ACA">
        <w:rPr>
          <w:rFonts w:ascii="Times New Roman" w:eastAsiaTheme="minorHAnsi" w:hAnsi="Times New Roman" w:cs="Times New Roman"/>
          <w:bCs/>
          <w:color w:val="auto"/>
          <w:sz w:val="28"/>
          <w:szCs w:val="28"/>
          <w:lang w:eastAsia="en-US"/>
        </w:rPr>
        <w:tab/>
        <w:t>по способу осуществления (случайные/преднамеренные, действия природного/техногенного характера);</w:t>
      </w:r>
    </w:p>
    <w:p w:rsidR="00754ACA" w:rsidRPr="00754ACA" w:rsidRDefault="00754ACA" w:rsidP="00754ACA">
      <w:pPr>
        <w:tabs>
          <w:tab w:val="left" w:pos="851"/>
          <w:tab w:val="left" w:pos="1276"/>
        </w:tabs>
        <w:ind w:firstLine="709"/>
        <w:jc w:val="both"/>
        <w:rPr>
          <w:rFonts w:ascii="Times New Roman" w:eastAsiaTheme="minorHAnsi" w:hAnsi="Times New Roman" w:cs="Times New Roman"/>
          <w:bCs/>
          <w:color w:val="auto"/>
          <w:sz w:val="28"/>
          <w:szCs w:val="28"/>
          <w:lang w:eastAsia="en-US"/>
        </w:rPr>
      </w:pPr>
      <w:r w:rsidRPr="00754ACA">
        <w:rPr>
          <w:rFonts w:ascii="Times New Roman" w:eastAsiaTheme="minorHAnsi" w:hAnsi="Times New Roman" w:cs="Times New Roman"/>
          <w:bCs/>
          <w:color w:val="auto"/>
          <w:sz w:val="28"/>
          <w:szCs w:val="28"/>
          <w:lang w:eastAsia="en-US"/>
        </w:rPr>
        <w:t>•</w:t>
      </w:r>
      <w:r w:rsidRPr="00754ACA">
        <w:rPr>
          <w:rFonts w:ascii="Times New Roman" w:eastAsiaTheme="minorHAnsi" w:hAnsi="Times New Roman" w:cs="Times New Roman"/>
          <w:bCs/>
          <w:color w:val="auto"/>
          <w:sz w:val="28"/>
          <w:szCs w:val="28"/>
          <w:lang w:eastAsia="en-US"/>
        </w:rPr>
        <w:tab/>
        <w:t>по расположению источника угроз (внутри/вне рассматриваемой ИС).</w:t>
      </w:r>
    </w:p>
    <w:p w:rsidR="00754ACA" w:rsidRDefault="00754ACA" w:rsidP="00754ACA">
      <w:pPr>
        <w:tabs>
          <w:tab w:val="left" w:pos="851"/>
          <w:tab w:val="left" w:pos="1276"/>
        </w:tabs>
        <w:ind w:firstLine="709"/>
        <w:jc w:val="both"/>
        <w:rPr>
          <w:rFonts w:ascii="Times New Roman" w:eastAsiaTheme="minorHAnsi" w:hAnsi="Times New Roman" w:cs="Times New Roman"/>
          <w:bCs/>
          <w:color w:val="auto"/>
          <w:sz w:val="28"/>
          <w:szCs w:val="28"/>
          <w:lang w:eastAsia="en-US"/>
        </w:rPr>
      </w:pPr>
      <w:r w:rsidRPr="00754ACA">
        <w:rPr>
          <w:rFonts w:ascii="Times New Roman" w:eastAsiaTheme="minorHAnsi" w:hAnsi="Times New Roman" w:cs="Times New Roman"/>
          <w:bCs/>
          <w:color w:val="auto"/>
          <w:sz w:val="28"/>
          <w:szCs w:val="28"/>
          <w:lang w:eastAsia="en-US"/>
        </w:rPr>
        <w:t>Обеспечение информационной безопасности является сложной задачей, для решения которой требуется комплексный подход.</w:t>
      </w:r>
    </w:p>
    <w:p w:rsidR="00754ACA" w:rsidRPr="00754ACA" w:rsidRDefault="00754ACA" w:rsidP="00754ACA">
      <w:pPr>
        <w:tabs>
          <w:tab w:val="left" w:pos="851"/>
          <w:tab w:val="left" w:pos="1276"/>
        </w:tabs>
        <w:ind w:firstLine="709"/>
        <w:jc w:val="both"/>
        <w:rPr>
          <w:rFonts w:ascii="Times New Roman" w:eastAsiaTheme="minorHAnsi" w:hAnsi="Times New Roman" w:cs="Times New Roman"/>
          <w:bCs/>
          <w:i/>
          <w:color w:val="auto"/>
          <w:sz w:val="28"/>
          <w:szCs w:val="28"/>
          <w:lang w:eastAsia="en-US"/>
        </w:rPr>
      </w:pPr>
      <w:r w:rsidRPr="00754ACA">
        <w:rPr>
          <w:rFonts w:ascii="Times New Roman" w:eastAsiaTheme="minorHAnsi" w:hAnsi="Times New Roman" w:cs="Times New Roman"/>
          <w:bCs/>
          <w:i/>
          <w:color w:val="auto"/>
          <w:sz w:val="28"/>
          <w:szCs w:val="28"/>
          <w:lang w:eastAsia="en-US"/>
        </w:rPr>
        <w:t>Выделяют следующие уровни защиты информации:</w:t>
      </w:r>
    </w:p>
    <w:p w:rsidR="00754ACA" w:rsidRPr="00754ACA" w:rsidRDefault="00754ACA" w:rsidP="00754ACA">
      <w:pPr>
        <w:tabs>
          <w:tab w:val="left" w:pos="851"/>
          <w:tab w:val="left" w:pos="1276"/>
        </w:tabs>
        <w:ind w:firstLine="709"/>
        <w:jc w:val="both"/>
        <w:rPr>
          <w:rFonts w:ascii="Times New Roman" w:eastAsiaTheme="minorHAnsi" w:hAnsi="Times New Roman" w:cs="Times New Roman"/>
          <w:bCs/>
          <w:color w:val="auto"/>
          <w:sz w:val="28"/>
          <w:szCs w:val="28"/>
          <w:lang w:eastAsia="en-US"/>
        </w:rPr>
      </w:pPr>
      <w:r w:rsidRPr="00754ACA">
        <w:rPr>
          <w:rFonts w:ascii="Times New Roman" w:eastAsiaTheme="minorHAnsi" w:hAnsi="Times New Roman" w:cs="Times New Roman"/>
          <w:bCs/>
          <w:color w:val="auto"/>
          <w:sz w:val="28"/>
          <w:szCs w:val="28"/>
          <w:lang w:eastAsia="en-US"/>
        </w:rPr>
        <w:t>1.</w:t>
      </w:r>
      <w:r w:rsidRPr="00754ACA">
        <w:rPr>
          <w:rFonts w:ascii="Times New Roman" w:eastAsiaTheme="minorHAnsi" w:hAnsi="Times New Roman" w:cs="Times New Roman"/>
          <w:bCs/>
          <w:color w:val="auto"/>
          <w:sz w:val="28"/>
          <w:szCs w:val="28"/>
          <w:lang w:eastAsia="en-US"/>
        </w:rPr>
        <w:tab/>
        <w:t>законодательный – законы, нормативные акты и прочие документы РФ и международного сообщества;</w:t>
      </w:r>
    </w:p>
    <w:p w:rsidR="00754ACA" w:rsidRPr="00754ACA" w:rsidRDefault="00754ACA" w:rsidP="00754ACA">
      <w:pPr>
        <w:tabs>
          <w:tab w:val="left" w:pos="851"/>
          <w:tab w:val="left" w:pos="1276"/>
        </w:tabs>
        <w:ind w:firstLine="709"/>
        <w:jc w:val="both"/>
        <w:rPr>
          <w:rFonts w:ascii="Times New Roman" w:eastAsiaTheme="minorHAnsi" w:hAnsi="Times New Roman" w:cs="Times New Roman"/>
          <w:bCs/>
          <w:color w:val="auto"/>
          <w:sz w:val="28"/>
          <w:szCs w:val="28"/>
          <w:lang w:eastAsia="en-US"/>
        </w:rPr>
      </w:pPr>
      <w:r w:rsidRPr="00754ACA">
        <w:rPr>
          <w:rFonts w:ascii="Times New Roman" w:eastAsiaTheme="minorHAnsi" w:hAnsi="Times New Roman" w:cs="Times New Roman"/>
          <w:bCs/>
          <w:color w:val="auto"/>
          <w:sz w:val="28"/>
          <w:szCs w:val="28"/>
          <w:lang w:eastAsia="en-US"/>
        </w:rPr>
        <w:t>2.</w:t>
      </w:r>
      <w:r w:rsidRPr="00754ACA">
        <w:rPr>
          <w:rFonts w:ascii="Times New Roman" w:eastAsiaTheme="minorHAnsi" w:hAnsi="Times New Roman" w:cs="Times New Roman"/>
          <w:bCs/>
          <w:color w:val="auto"/>
          <w:sz w:val="28"/>
          <w:szCs w:val="28"/>
          <w:lang w:eastAsia="en-US"/>
        </w:rPr>
        <w:tab/>
        <w:t>административный – комплекс мер, предпринимаемых локально руководством организации;</w:t>
      </w:r>
    </w:p>
    <w:p w:rsidR="00754ACA" w:rsidRPr="00754ACA" w:rsidRDefault="00754ACA" w:rsidP="00754ACA">
      <w:pPr>
        <w:tabs>
          <w:tab w:val="left" w:pos="851"/>
          <w:tab w:val="left" w:pos="1276"/>
        </w:tabs>
        <w:ind w:firstLine="709"/>
        <w:jc w:val="both"/>
        <w:rPr>
          <w:rFonts w:ascii="Times New Roman" w:eastAsiaTheme="minorHAnsi" w:hAnsi="Times New Roman" w:cs="Times New Roman"/>
          <w:bCs/>
          <w:color w:val="auto"/>
          <w:sz w:val="28"/>
          <w:szCs w:val="28"/>
          <w:lang w:eastAsia="en-US"/>
        </w:rPr>
      </w:pPr>
      <w:r w:rsidRPr="00754ACA">
        <w:rPr>
          <w:rFonts w:ascii="Times New Roman" w:eastAsiaTheme="minorHAnsi" w:hAnsi="Times New Roman" w:cs="Times New Roman"/>
          <w:bCs/>
          <w:color w:val="auto"/>
          <w:sz w:val="28"/>
          <w:szCs w:val="28"/>
          <w:lang w:eastAsia="en-US"/>
        </w:rPr>
        <w:t>3.</w:t>
      </w:r>
      <w:r w:rsidRPr="00754ACA">
        <w:rPr>
          <w:rFonts w:ascii="Times New Roman" w:eastAsiaTheme="minorHAnsi" w:hAnsi="Times New Roman" w:cs="Times New Roman"/>
          <w:bCs/>
          <w:color w:val="auto"/>
          <w:sz w:val="28"/>
          <w:szCs w:val="28"/>
          <w:lang w:eastAsia="en-US"/>
        </w:rPr>
        <w:tab/>
        <w:t>процедурный уровень – меры безопасности, реализуемые людьми;</w:t>
      </w:r>
    </w:p>
    <w:p w:rsidR="00754ACA" w:rsidRPr="00754ACA" w:rsidRDefault="00754ACA" w:rsidP="00754ACA">
      <w:pPr>
        <w:tabs>
          <w:tab w:val="left" w:pos="851"/>
          <w:tab w:val="left" w:pos="1276"/>
        </w:tabs>
        <w:ind w:firstLine="709"/>
        <w:jc w:val="both"/>
        <w:rPr>
          <w:rFonts w:ascii="Times New Roman" w:eastAsiaTheme="minorHAnsi" w:hAnsi="Times New Roman" w:cs="Times New Roman"/>
          <w:bCs/>
          <w:color w:val="auto"/>
          <w:sz w:val="28"/>
          <w:szCs w:val="28"/>
          <w:lang w:eastAsia="en-US"/>
        </w:rPr>
      </w:pPr>
      <w:r w:rsidRPr="00754ACA">
        <w:rPr>
          <w:rFonts w:ascii="Times New Roman" w:eastAsiaTheme="minorHAnsi" w:hAnsi="Times New Roman" w:cs="Times New Roman"/>
          <w:bCs/>
          <w:color w:val="auto"/>
          <w:sz w:val="28"/>
          <w:szCs w:val="28"/>
          <w:lang w:eastAsia="en-US"/>
        </w:rPr>
        <w:lastRenderedPageBreak/>
        <w:t>4.</w:t>
      </w:r>
      <w:r w:rsidRPr="00754ACA">
        <w:rPr>
          <w:rFonts w:ascii="Times New Roman" w:eastAsiaTheme="minorHAnsi" w:hAnsi="Times New Roman" w:cs="Times New Roman"/>
          <w:bCs/>
          <w:color w:val="auto"/>
          <w:sz w:val="28"/>
          <w:szCs w:val="28"/>
          <w:lang w:eastAsia="en-US"/>
        </w:rPr>
        <w:tab/>
        <w:t>программно-технический уровень – непосредственно средства защиты информации.</w:t>
      </w:r>
    </w:p>
    <w:p w:rsidR="00754ACA" w:rsidRPr="00754ACA" w:rsidRDefault="00754ACA" w:rsidP="00754ACA">
      <w:pPr>
        <w:tabs>
          <w:tab w:val="left" w:pos="851"/>
          <w:tab w:val="left" w:pos="1276"/>
        </w:tabs>
        <w:ind w:firstLine="709"/>
        <w:jc w:val="both"/>
        <w:rPr>
          <w:rFonts w:ascii="Times New Roman" w:eastAsiaTheme="minorHAnsi" w:hAnsi="Times New Roman" w:cs="Times New Roman"/>
          <w:bCs/>
          <w:color w:val="auto"/>
          <w:sz w:val="28"/>
          <w:szCs w:val="28"/>
          <w:lang w:eastAsia="en-US"/>
        </w:rPr>
      </w:pPr>
      <w:r w:rsidRPr="00754ACA">
        <w:rPr>
          <w:rFonts w:ascii="Times New Roman" w:eastAsiaTheme="minorHAnsi" w:hAnsi="Times New Roman" w:cs="Times New Roman"/>
          <w:bCs/>
          <w:color w:val="auto"/>
          <w:sz w:val="28"/>
          <w:szCs w:val="28"/>
          <w:lang w:eastAsia="en-US"/>
        </w:rPr>
        <w:t xml:space="preserve">Законодательный уровень является основой для построения системы защиты информации, так как дает базовые понятия предметной области и определяет меру наказания для потенциальных злоумышленников. Этот уровень играет координирующую и направляющую роли и помогает поддерживать в обществе негативное (и карательное) отношение к людям, нарушающим информационную безопасность. </w:t>
      </w:r>
    </w:p>
    <w:p w:rsidR="00754ACA" w:rsidRDefault="00754ACA" w:rsidP="008E4351">
      <w:pPr>
        <w:tabs>
          <w:tab w:val="left" w:pos="851"/>
          <w:tab w:val="left" w:pos="1276"/>
        </w:tabs>
        <w:ind w:firstLine="709"/>
        <w:jc w:val="both"/>
        <w:rPr>
          <w:rFonts w:ascii="Times New Roman" w:eastAsiaTheme="minorHAnsi" w:hAnsi="Times New Roman" w:cs="Times New Roman"/>
          <w:bCs/>
          <w:color w:val="auto"/>
          <w:sz w:val="28"/>
          <w:szCs w:val="28"/>
          <w:lang w:eastAsia="en-US"/>
        </w:rPr>
      </w:pPr>
    </w:p>
    <w:p w:rsidR="008E4351" w:rsidRDefault="008E4351" w:rsidP="00952020">
      <w:pPr>
        <w:pStyle w:val="1"/>
        <w:rPr>
          <w:rFonts w:eastAsiaTheme="minorHAnsi"/>
          <w:lang w:eastAsia="en-US"/>
        </w:rPr>
      </w:pPr>
      <w:r w:rsidRPr="00754ACA">
        <w:rPr>
          <w:rFonts w:eastAsiaTheme="minorHAnsi"/>
          <w:lang w:eastAsia="en-US"/>
        </w:rPr>
        <w:lastRenderedPageBreak/>
        <w:t>Термины и определения в области защиты информации</w:t>
      </w:r>
    </w:p>
    <w:p w:rsidR="00847727" w:rsidRPr="00754ACA" w:rsidRDefault="00847727" w:rsidP="008E4351">
      <w:pPr>
        <w:tabs>
          <w:tab w:val="left" w:pos="851"/>
          <w:tab w:val="left" w:pos="1276"/>
        </w:tabs>
        <w:ind w:firstLine="709"/>
        <w:jc w:val="both"/>
        <w:rPr>
          <w:rFonts w:ascii="Times New Roman" w:eastAsiaTheme="minorHAnsi" w:hAnsi="Times New Roman" w:cs="Times New Roman"/>
          <w:b/>
          <w:bCs/>
          <w:color w:val="auto"/>
          <w:sz w:val="28"/>
          <w:szCs w:val="28"/>
          <w:lang w:eastAsia="en-US"/>
        </w:rPr>
      </w:pPr>
    </w:p>
    <w:p w:rsidR="00754ACA" w:rsidRPr="00754ACA" w:rsidRDefault="00754ACA" w:rsidP="00754ACA">
      <w:pPr>
        <w:tabs>
          <w:tab w:val="left" w:pos="851"/>
          <w:tab w:val="left" w:pos="1276"/>
        </w:tabs>
        <w:ind w:firstLine="709"/>
        <w:jc w:val="both"/>
        <w:rPr>
          <w:rFonts w:ascii="Times New Roman" w:eastAsiaTheme="minorHAnsi" w:hAnsi="Times New Roman" w:cs="Times New Roman"/>
          <w:bCs/>
          <w:color w:val="auto"/>
          <w:sz w:val="28"/>
          <w:szCs w:val="28"/>
          <w:lang w:eastAsia="en-US"/>
        </w:rPr>
      </w:pPr>
      <w:r w:rsidRPr="00754ACA">
        <w:rPr>
          <w:rFonts w:ascii="Times New Roman" w:eastAsiaTheme="minorHAnsi" w:hAnsi="Times New Roman" w:cs="Times New Roman"/>
          <w:bCs/>
          <w:color w:val="auto"/>
          <w:sz w:val="28"/>
          <w:szCs w:val="28"/>
          <w:lang w:eastAsia="en-US"/>
        </w:rPr>
        <w:t>ФЗ "Об информации, информационных технологиях и о защите информации"</w:t>
      </w:r>
    </w:p>
    <w:p w:rsidR="00754ACA" w:rsidRPr="00754ACA" w:rsidRDefault="00754ACA" w:rsidP="00754ACA">
      <w:pPr>
        <w:tabs>
          <w:tab w:val="left" w:pos="851"/>
          <w:tab w:val="left" w:pos="1276"/>
        </w:tabs>
        <w:ind w:firstLine="709"/>
        <w:jc w:val="both"/>
        <w:rPr>
          <w:rFonts w:ascii="Times New Roman" w:eastAsiaTheme="minorHAnsi" w:hAnsi="Times New Roman" w:cs="Times New Roman"/>
          <w:bCs/>
          <w:color w:val="auto"/>
          <w:sz w:val="28"/>
          <w:szCs w:val="28"/>
          <w:lang w:eastAsia="en-US"/>
        </w:rPr>
      </w:pPr>
      <w:r w:rsidRPr="00754ACA">
        <w:rPr>
          <w:rFonts w:ascii="Times New Roman" w:eastAsiaTheme="minorHAnsi" w:hAnsi="Times New Roman" w:cs="Times New Roman"/>
          <w:bCs/>
          <w:color w:val="auto"/>
          <w:sz w:val="28"/>
          <w:szCs w:val="28"/>
          <w:lang w:eastAsia="en-US"/>
        </w:rPr>
        <w:t xml:space="preserve">В российском законодательстве базовым законом в области защиты информации является ФЗ </w:t>
      </w:r>
      <w:r w:rsidRPr="00754ACA">
        <w:rPr>
          <w:rFonts w:ascii="Times New Roman" w:eastAsiaTheme="minorHAnsi" w:hAnsi="Times New Roman" w:cs="Times New Roman"/>
          <w:b/>
          <w:bCs/>
          <w:color w:val="auto"/>
          <w:sz w:val="28"/>
          <w:szCs w:val="28"/>
          <w:lang w:eastAsia="en-US"/>
        </w:rPr>
        <w:t>"Об информации, информационных технологиях и о защите информации" от 27 июля 2006 года номер 149-ФЗ.</w:t>
      </w:r>
      <w:r w:rsidRPr="00754ACA">
        <w:rPr>
          <w:rFonts w:ascii="Times New Roman" w:eastAsiaTheme="minorHAnsi" w:hAnsi="Times New Roman" w:cs="Times New Roman"/>
          <w:bCs/>
          <w:color w:val="auto"/>
          <w:sz w:val="28"/>
          <w:szCs w:val="28"/>
          <w:lang w:eastAsia="en-US"/>
        </w:rPr>
        <w:t xml:space="preserve"> Поэтому основные понятия и решения, закрепленные в законе, требуют пристального рассмотрения. </w:t>
      </w:r>
    </w:p>
    <w:p w:rsidR="00754ACA" w:rsidRPr="00754ACA" w:rsidRDefault="00754ACA" w:rsidP="00754ACA">
      <w:pPr>
        <w:tabs>
          <w:tab w:val="left" w:pos="851"/>
          <w:tab w:val="left" w:pos="1276"/>
        </w:tabs>
        <w:ind w:firstLine="709"/>
        <w:jc w:val="both"/>
        <w:rPr>
          <w:rFonts w:ascii="Times New Roman" w:eastAsiaTheme="minorHAnsi" w:hAnsi="Times New Roman" w:cs="Times New Roman"/>
          <w:b/>
          <w:bCs/>
          <w:color w:val="auto"/>
          <w:sz w:val="28"/>
          <w:szCs w:val="28"/>
          <w:lang w:eastAsia="en-US"/>
        </w:rPr>
      </w:pPr>
      <w:r w:rsidRPr="00754ACA">
        <w:rPr>
          <w:rFonts w:ascii="Times New Roman" w:eastAsiaTheme="minorHAnsi" w:hAnsi="Times New Roman" w:cs="Times New Roman"/>
          <w:b/>
          <w:bCs/>
          <w:color w:val="auto"/>
          <w:sz w:val="28"/>
          <w:szCs w:val="28"/>
          <w:lang w:eastAsia="en-US"/>
        </w:rPr>
        <w:t>Закон регулирует отношения, возникающие при:</w:t>
      </w:r>
    </w:p>
    <w:p w:rsidR="00754ACA" w:rsidRPr="00754ACA" w:rsidRDefault="00754ACA" w:rsidP="00754ACA">
      <w:pPr>
        <w:tabs>
          <w:tab w:val="left" w:pos="851"/>
          <w:tab w:val="left" w:pos="1276"/>
        </w:tabs>
        <w:ind w:firstLine="709"/>
        <w:jc w:val="both"/>
        <w:rPr>
          <w:rFonts w:ascii="Times New Roman" w:eastAsiaTheme="minorHAnsi" w:hAnsi="Times New Roman" w:cs="Times New Roman"/>
          <w:bCs/>
          <w:color w:val="auto"/>
          <w:sz w:val="28"/>
          <w:szCs w:val="28"/>
          <w:lang w:eastAsia="en-US"/>
        </w:rPr>
      </w:pPr>
      <w:r w:rsidRPr="00754ACA">
        <w:rPr>
          <w:rFonts w:ascii="Times New Roman" w:eastAsiaTheme="minorHAnsi" w:hAnsi="Times New Roman" w:cs="Times New Roman"/>
          <w:bCs/>
          <w:color w:val="auto"/>
          <w:sz w:val="28"/>
          <w:szCs w:val="28"/>
          <w:lang w:eastAsia="en-US"/>
        </w:rPr>
        <w:t>•</w:t>
      </w:r>
      <w:r w:rsidRPr="00754ACA">
        <w:rPr>
          <w:rFonts w:ascii="Times New Roman" w:eastAsiaTheme="minorHAnsi" w:hAnsi="Times New Roman" w:cs="Times New Roman"/>
          <w:bCs/>
          <w:color w:val="auto"/>
          <w:sz w:val="28"/>
          <w:szCs w:val="28"/>
          <w:lang w:eastAsia="en-US"/>
        </w:rPr>
        <w:tab/>
        <w:t>осуществлении права на поиск, получение, передачу, производство и распространение информации;</w:t>
      </w:r>
    </w:p>
    <w:p w:rsidR="00754ACA" w:rsidRPr="00754ACA" w:rsidRDefault="00754ACA" w:rsidP="00754ACA">
      <w:pPr>
        <w:tabs>
          <w:tab w:val="left" w:pos="851"/>
          <w:tab w:val="left" w:pos="1276"/>
        </w:tabs>
        <w:ind w:firstLine="709"/>
        <w:jc w:val="both"/>
        <w:rPr>
          <w:rFonts w:ascii="Times New Roman" w:eastAsiaTheme="minorHAnsi" w:hAnsi="Times New Roman" w:cs="Times New Roman"/>
          <w:bCs/>
          <w:color w:val="auto"/>
          <w:sz w:val="28"/>
          <w:szCs w:val="28"/>
          <w:lang w:eastAsia="en-US"/>
        </w:rPr>
      </w:pPr>
      <w:r w:rsidRPr="00754ACA">
        <w:rPr>
          <w:rFonts w:ascii="Times New Roman" w:eastAsiaTheme="minorHAnsi" w:hAnsi="Times New Roman" w:cs="Times New Roman"/>
          <w:bCs/>
          <w:color w:val="auto"/>
          <w:sz w:val="28"/>
          <w:szCs w:val="28"/>
          <w:lang w:eastAsia="en-US"/>
        </w:rPr>
        <w:t>•</w:t>
      </w:r>
      <w:r w:rsidRPr="00754ACA">
        <w:rPr>
          <w:rFonts w:ascii="Times New Roman" w:eastAsiaTheme="minorHAnsi" w:hAnsi="Times New Roman" w:cs="Times New Roman"/>
          <w:bCs/>
          <w:color w:val="auto"/>
          <w:sz w:val="28"/>
          <w:szCs w:val="28"/>
          <w:lang w:eastAsia="en-US"/>
        </w:rPr>
        <w:tab/>
        <w:t>применении информационных технологий;</w:t>
      </w:r>
    </w:p>
    <w:p w:rsidR="00754ACA" w:rsidRPr="00754ACA" w:rsidRDefault="00754ACA" w:rsidP="00754ACA">
      <w:pPr>
        <w:tabs>
          <w:tab w:val="left" w:pos="851"/>
          <w:tab w:val="left" w:pos="1276"/>
        </w:tabs>
        <w:ind w:firstLine="709"/>
        <w:jc w:val="both"/>
        <w:rPr>
          <w:rFonts w:ascii="Times New Roman" w:eastAsiaTheme="minorHAnsi" w:hAnsi="Times New Roman" w:cs="Times New Roman"/>
          <w:bCs/>
          <w:color w:val="auto"/>
          <w:sz w:val="28"/>
          <w:szCs w:val="28"/>
          <w:lang w:eastAsia="en-US"/>
        </w:rPr>
      </w:pPr>
      <w:r w:rsidRPr="00754ACA">
        <w:rPr>
          <w:rFonts w:ascii="Times New Roman" w:eastAsiaTheme="minorHAnsi" w:hAnsi="Times New Roman" w:cs="Times New Roman"/>
          <w:bCs/>
          <w:color w:val="auto"/>
          <w:sz w:val="28"/>
          <w:szCs w:val="28"/>
          <w:lang w:eastAsia="en-US"/>
        </w:rPr>
        <w:t>•</w:t>
      </w:r>
      <w:r w:rsidRPr="00754ACA">
        <w:rPr>
          <w:rFonts w:ascii="Times New Roman" w:eastAsiaTheme="minorHAnsi" w:hAnsi="Times New Roman" w:cs="Times New Roman"/>
          <w:bCs/>
          <w:color w:val="auto"/>
          <w:sz w:val="28"/>
          <w:szCs w:val="28"/>
          <w:lang w:eastAsia="en-US"/>
        </w:rPr>
        <w:tab/>
        <w:t>обеспечении защиты информации.</w:t>
      </w:r>
    </w:p>
    <w:p w:rsidR="00754ACA" w:rsidRDefault="00754ACA" w:rsidP="00754ACA">
      <w:pPr>
        <w:tabs>
          <w:tab w:val="left" w:pos="851"/>
          <w:tab w:val="left" w:pos="1276"/>
        </w:tabs>
        <w:ind w:firstLine="709"/>
        <w:jc w:val="both"/>
        <w:rPr>
          <w:rFonts w:ascii="Times New Roman" w:eastAsiaTheme="minorHAnsi" w:hAnsi="Times New Roman" w:cs="Times New Roman"/>
          <w:bCs/>
          <w:color w:val="auto"/>
          <w:sz w:val="28"/>
          <w:szCs w:val="28"/>
          <w:lang w:eastAsia="en-US"/>
        </w:rPr>
      </w:pPr>
      <w:r w:rsidRPr="00754ACA">
        <w:rPr>
          <w:rFonts w:ascii="Times New Roman" w:eastAsiaTheme="minorHAnsi" w:hAnsi="Times New Roman" w:cs="Times New Roman"/>
          <w:bCs/>
          <w:color w:val="auto"/>
          <w:sz w:val="28"/>
          <w:szCs w:val="28"/>
          <w:lang w:eastAsia="en-US"/>
        </w:rPr>
        <w:t xml:space="preserve">Закон дает основные определения в области защиты информации. </w:t>
      </w:r>
    </w:p>
    <w:p w:rsidR="00754ACA" w:rsidRPr="00754ACA" w:rsidRDefault="00754ACA" w:rsidP="00754ACA">
      <w:pPr>
        <w:tabs>
          <w:tab w:val="left" w:pos="851"/>
          <w:tab w:val="left" w:pos="1276"/>
        </w:tabs>
        <w:ind w:firstLine="709"/>
        <w:jc w:val="both"/>
        <w:rPr>
          <w:rFonts w:ascii="Times New Roman" w:eastAsiaTheme="minorHAnsi" w:hAnsi="Times New Roman" w:cs="Times New Roman"/>
          <w:bCs/>
          <w:color w:val="auto"/>
          <w:sz w:val="28"/>
          <w:szCs w:val="28"/>
          <w:lang w:eastAsia="en-US"/>
        </w:rPr>
      </w:pPr>
      <w:r w:rsidRPr="00754ACA">
        <w:rPr>
          <w:rFonts w:ascii="Times New Roman" w:eastAsiaTheme="minorHAnsi" w:hAnsi="Times New Roman" w:cs="Times New Roman"/>
          <w:bCs/>
          <w:color w:val="auto"/>
          <w:sz w:val="28"/>
          <w:szCs w:val="28"/>
          <w:lang w:eastAsia="en-US"/>
        </w:rPr>
        <w:t>Приведем некоторые из них:</w:t>
      </w:r>
    </w:p>
    <w:p w:rsidR="00754ACA" w:rsidRPr="00754ACA" w:rsidRDefault="00754ACA" w:rsidP="00754ACA">
      <w:pPr>
        <w:tabs>
          <w:tab w:val="left" w:pos="851"/>
          <w:tab w:val="left" w:pos="1276"/>
        </w:tabs>
        <w:ind w:firstLine="709"/>
        <w:jc w:val="both"/>
        <w:rPr>
          <w:rFonts w:ascii="Times New Roman" w:eastAsiaTheme="minorHAnsi" w:hAnsi="Times New Roman" w:cs="Times New Roman"/>
          <w:bCs/>
          <w:color w:val="auto"/>
          <w:sz w:val="28"/>
          <w:szCs w:val="28"/>
          <w:lang w:eastAsia="en-US"/>
        </w:rPr>
      </w:pPr>
      <w:r w:rsidRPr="00754ACA">
        <w:rPr>
          <w:rFonts w:ascii="Times New Roman" w:eastAsiaTheme="minorHAnsi" w:hAnsi="Times New Roman" w:cs="Times New Roman"/>
          <w:b/>
          <w:bCs/>
          <w:color w:val="auto"/>
          <w:sz w:val="28"/>
          <w:szCs w:val="28"/>
          <w:lang w:eastAsia="en-US"/>
        </w:rPr>
        <w:t>•</w:t>
      </w:r>
      <w:r w:rsidRPr="00754ACA">
        <w:rPr>
          <w:rFonts w:ascii="Times New Roman" w:eastAsiaTheme="minorHAnsi" w:hAnsi="Times New Roman" w:cs="Times New Roman"/>
          <w:b/>
          <w:bCs/>
          <w:color w:val="auto"/>
          <w:sz w:val="28"/>
          <w:szCs w:val="28"/>
          <w:lang w:eastAsia="en-US"/>
        </w:rPr>
        <w:tab/>
        <w:t>информация</w:t>
      </w:r>
      <w:r w:rsidRPr="00754ACA">
        <w:rPr>
          <w:rFonts w:ascii="Times New Roman" w:eastAsiaTheme="minorHAnsi" w:hAnsi="Times New Roman" w:cs="Times New Roman"/>
          <w:bCs/>
          <w:color w:val="auto"/>
          <w:sz w:val="28"/>
          <w:szCs w:val="28"/>
          <w:lang w:eastAsia="en-US"/>
        </w:rPr>
        <w:t xml:space="preserve"> - сведения (сообщения, данные) независимо от формы их представления;</w:t>
      </w:r>
    </w:p>
    <w:p w:rsidR="00754ACA" w:rsidRPr="00754ACA" w:rsidRDefault="00754ACA" w:rsidP="00754ACA">
      <w:pPr>
        <w:tabs>
          <w:tab w:val="left" w:pos="851"/>
          <w:tab w:val="left" w:pos="1276"/>
        </w:tabs>
        <w:ind w:firstLine="709"/>
        <w:jc w:val="both"/>
        <w:rPr>
          <w:rFonts w:ascii="Times New Roman" w:eastAsiaTheme="minorHAnsi" w:hAnsi="Times New Roman" w:cs="Times New Roman"/>
          <w:bCs/>
          <w:color w:val="auto"/>
          <w:sz w:val="28"/>
          <w:szCs w:val="28"/>
          <w:lang w:eastAsia="en-US"/>
        </w:rPr>
      </w:pPr>
      <w:r w:rsidRPr="00754ACA">
        <w:rPr>
          <w:rFonts w:ascii="Times New Roman" w:eastAsiaTheme="minorHAnsi" w:hAnsi="Times New Roman" w:cs="Times New Roman"/>
          <w:bCs/>
          <w:color w:val="auto"/>
          <w:sz w:val="28"/>
          <w:szCs w:val="28"/>
          <w:lang w:eastAsia="en-US"/>
        </w:rPr>
        <w:t>•</w:t>
      </w:r>
      <w:r w:rsidRPr="00754ACA">
        <w:rPr>
          <w:rFonts w:ascii="Times New Roman" w:eastAsiaTheme="minorHAnsi" w:hAnsi="Times New Roman" w:cs="Times New Roman"/>
          <w:bCs/>
          <w:color w:val="auto"/>
          <w:sz w:val="28"/>
          <w:szCs w:val="28"/>
          <w:lang w:eastAsia="en-US"/>
        </w:rPr>
        <w:tab/>
      </w:r>
      <w:r w:rsidRPr="00754ACA">
        <w:rPr>
          <w:rFonts w:ascii="Times New Roman" w:eastAsiaTheme="minorHAnsi" w:hAnsi="Times New Roman" w:cs="Times New Roman"/>
          <w:b/>
          <w:bCs/>
          <w:color w:val="auto"/>
          <w:sz w:val="28"/>
          <w:szCs w:val="28"/>
          <w:lang w:eastAsia="en-US"/>
        </w:rPr>
        <w:t>информационные технологии</w:t>
      </w:r>
      <w:r w:rsidRPr="00754ACA">
        <w:rPr>
          <w:rFonts w:ascii="Times New Roman" w:eastAsiaTheme="minorHAnsi" w:hAnsi="Times New Roman" w:cs="Times New Roman"/>
          <w:bCs/>
          <w:color w:val="auto"/>
          <w:sz w:val="28"/>
          <w:szCs w:val="28"/>
          <w:lang w:eastAsia="en-US"/>
        </w:rPr>
        <w:t xml:space="preserve"> - процессы, методы поиска, сбора, хранения, обработки, предоставления, распространения информации и способы осуществления таких процессов и методов;</w:t>
      </w:r>
    </w:p>
    <w:p w:rsidR="00754ACA" w:rsidRPr="00754ACA" w:rsidRDefault="00754ACA" w:rsidP="00754ACA">
      <w:pPr>
        <w:tabs>
          <w:tab w:val="left" w:pos="851"/>
          <w:tab w:val="left" w:pos="1276"/>
        </w:tabs>
        <w:ind w:firstLine="709"/>
        <w:jc w:val="both"/>
        <w:rPr>
          <w:rFonts w:ascii="Times New Roman" w:eastAsiaTheme="minorHAnsi" w:hAnsi="Times New Roman" w:cs="Times New Roman"/>
          <w:bCs/>
          <w:color w:val="auto"/>
          <w:sz w:val="28"/>
          <w:szCs w:val="28"/>
          <w:lang w:eastAsia="en-US"/>
        </w:rPr>
      </w:pPr>
      <w:r w:rsidRPr="00754ACA">
        <w:rPr>
          <w:rFonts w:ascii="Times New Roman" w:eastAsiaTheme="minorHAnsi" w:hAnsi="Times New Roman" w:cs="Times New Roman"/>
          <w:bCs/>
          <w:color w:val="auto"/>
          <w:sz w:val="28"/>
          <w:szCs w:val="28"/>
          <w:lang w:eastAsia="en-US"/>
        </w:rPr>
        <w:t>•</w:t>
      </w:r>
      <w:r w:rsidRPr="00754ACA">
        <w:rPr>
          <w:rFonts w:ascii="Times New Roman" w:eastAsiaTheme="minorHAnsi" w:hAnsi="Times New Roman" w:cs="Times New Roman"/>
          <w:bCs/>
          <w:color w:val="auto"/>
          <w:sz w:val="28"/>
          <w:szCs w:val="28"/>
          <w:lang w:eastAsia="en-US"/>
        </w:rPr>
        <w:tab/>
      </w:r>
      <w:r w:rsidRPr="00754ACA">
        <w:rPr>
          <w:rFonts w:ascii="Times New Roman" w:eastAsiaTheme="minorHAnsi" w:hAnsi="Times New Roman" w:cs="Times New Roman"/>
          <w:b/>
          <w:bCs/>
          <w:color w:val="auto"/>
          <w:sz w:val="28"/>
          <w:szCs w:val="28"/>
          <w:lang w:eastAsia="en-US"/>
        </w:rPr>
        <w:t>информационная система</w:t>
      </w:r>
      <w:r w:rsidRPr="00754ACA">
        <w:rPr>
          <w:rFonts w:ascii="Times New Roman" w:eastAsiaTheme="minorHAnsi" w:hAnsi="Times New Roman" w:cs="Times New Roman"/>
          <w:bCs/>
          <w:color w:val="auto"/>
          <w:sz w:val="28"/>
          <w:szCs w:val="28"/>
          <w:lang w:eastAsia="en-US"/>
        </w:rPr>
        <w:t xml:space="preserve"> - совокупность содержащейся в базах данных информации и обеспечивающих ее обработку информационных технологий и технических средств;</w:t>
      </w:r>
    </w:p>
    <w:p w:rsidR="00754ACA" w:rsidRPr="00754ACA" w:rsidRDefault="00754ACA" w:rsidP="00754ACA">
      <w:pPr>
        <w:tabs>
          <w:tab w:val="left" w:pos="851"/>
          <w:tab w:val="left" w:pos="1276"/>
        </w:tabs>
        <w:ind w:firstLine="709"/>
        <w:jc w:val="both"/>
        <w:rPr>
          <w:rFonts w:ascii="Times New Roman" w:eastAsiaTheme="minorHAnsi" w:hAnsi="Times New Roman" w:cs="Times New Roman"/>
          <w:bCs/>
          <w:color w:val="auto"/>
          <w:sz w:val="28"/>
          <w:szCs w:val="28"/>
          <w:lang w:eastAsia="en-US"/>
        </w:rPr>
      </w:pPr>
      <w:r w:rsidRPr="00754ACA">
        <w:rPr>
          <w:rFonts w:ascii="Times New Roman" w:eastAsiaTheme="minorHAnsi" w:hAnsi="Times New Roman" w:cs="Times New Roman"/>
          <w:bCs/>
          <w:color w:val="auto"/>
          <w:sz w:val="28"/>
          <w:szCs w:val="28"/>
          <w:lang w:eastAsia="en-US"/>
        </w:rPr>
        <w:t>•</w:t>
      </w:r>
      <w:r w:rsidRPr="00754ACA">
        <w:rPr>
          <w:rFonts w:ascii="Times New Roman" w:eastAsiaTheme="minorHAnsi" w:hAnsi="Times New Roman" w:cs="Times New Roman"/>
          <w:bCs/>
          <w:color w:val="auto"/>
          <w:sz w:val="28"/>
          <w:szCs w:val="28"/>
          <w:lang w:eastAsia="en-US"/>
        </w:rPr>
        <w:tab/>
      </w:r>
      <w:r w:rsidRPr="00754ACA">
        <w:rPr>
          <w:rFonts w:ascii="Times New Roman" w:eastAsiaTheme="minorHAnsi" w:hAnsi="Times New Roman" w:cs="Times New Roman"/>
          <w:b/>
          <w:bCs/>
          <w:color w:val="auto"/>
          <w:sz w:val="28"/>
          <w:szCs w:val="28"/>
          <w:lang w:eastAsia="en-US"/>
        </w:rPr>
        <w:t>обладатель информации</w:t>
      </w:r>
      <w:r w:rsidRPr="00754ACA">
        <w:rPr>
          <w:rFonts w:ascii="Times New Roman" w:eastAsiaTheme="minorHAnsi" w:hAnsi="Times New Roman" w:cs="Times New Roman"/>
          <w:bCs/>
          <w:color w:val="auto"/>
          <w:sz w:val="28"/>
          <w:szCs w:val="28"/>
          <w:lang w:eastAsia="en-US"/>
        </w:rPr>
        <w:t xml:space="preserve"> - лицо, самостоятельно создавшее информацию либо получившее на основании закона или договора право разрешать или ограничивать доступ к информации, определяемой по каким-либо признакам;</w:t>
      </w:r>
    </w:p>
    <w:p w:rsidR="00754ACA" w:rsidRPr="00754ACA" w:rsidRDefault="00754ACA" w:rsidP="00754ACA">
      <w:pPr>
        <w:tabs>
          <w:tab w:val="left" w:pos="851"/>
          <w:tab w:val="left" w:pos="1276"/>
        </w:tabs>
        <w:ind w:firstLine="709"/>
        <w:jc w:val="both"/>
        <w:rPr>
          <w:rFonts w:ascii="Times New Roman" w:eastAsiaTheme="minorHAnsi" w:hAnsi="Times New Roman" w:cs="Times New Roman"/>
          <w:bCs/>
          <w:color w:val="auto"/>
          <w:sz w:val="28"/>
          <w:szCs w:val="28"/>
          <w:lang w:eastAsia="en-US"/>
        </w:rPr>
      </w:pPr>
      <w:r w:rsidRPr="00754ACA">
        <w:rPr>
          <w:rFonts w:ascii="Times New Roman" w:eastAsiaTheme="minorHAnsi" w:hAnsi="Times New Roman" w:cs="Times New Roman"/>
          <w:bCs/>
          <w:color w:val="auto"/>
          <w:sz w:val="28"/>
          <w:szCs w:val="28"/>
          <w:lang w:eastAsia="en-US"/>
        </w:rPr>
        <w:t>•</w:t>
      </w:r>
      <w:r w:rsidRPr="00754ACA">
        <w:rPr>
          <w:rFonts w:ascii="Times New Roman" w:eastAsiaTheme="minorHAnsi" w:hAnsi="Times New Roman" w:cs="Times New Roman"/>
          <w:bCs/>
          <w:color w:val="auto"/>
          <w:sz w:val="28"/>
          <w:szCs w:val="28"/>
          <w:lang w:eastAsia="en-US"/>
        </w:rPr>
        <w:tab/>
      </w:r>
      <w:r w:rsidRPr="00754ACA">
        <w:rPr>
          <w:rFonts w:ascii="Times New Roman" w:eastAsiaTheme="minorHAnsi" w:hAnsi="Times New Roman" w:cs="Times New Roman"/>
          <w:b/>
          <w:bCs/>
          <w:color w:val="auto"/>
          <w:sz w:val="28"/>
          <w:szCs w:val="28"/>
          <w:lang w:eastAsia="en-US"/>
        </w:rPr>
        <w:t>оператор информационной системы</w:t>
      </w:r>
      <w:r w:rsidRPr="00754ACA">
        <w:rPr>
          <w:rFonts w:ascii="Times New Roman" w:eastAsiaTheme="minorHAnsi" w:hAnsi="Times New Roman" w:cs="Times New Roman"/>
          <w:bCs/>
          <w:color w:val="auto"/>
          <w:sz w:val="28"/>
          <w:szCs w:val="28"/>
          <w:lang w:eastAsia="en-US"/>
        </w:rPr>
        <w:t xml:space="preserve"> - гражданин или юридическое лицо, осуществляющие деятельность по эксплуатации информационной системы, в том числе по обработке информации, содержащейся в ее базах данных.</w:t>
      </w:r>
    </w:p>
    <w:p w:rsidR="00754ACA" w:rsidRPr="00754ACA" w:rsidRDefault="00754ACA" w:rsidP="00754ACA">
      <w:pPr>
        <w:tabs>
          <w:tab w:val="left" w:pos="851"/>
          <w:tab w:val="left" w:pos="1276"/>
        </w:tabs>
        <w:ind w:firstLine="709"/>
        <w:jc w:val="both"/>
        <w:rPr>
          <w:rFonts w:ascii="Times New Roman" w:eastAsiaTheme="minorHAnsi" w:hAnsi="Times New Roman" w:cs="Times New Roman"/>
          <w:bCs/>
          <w:color w:val="auto"/>
          <w:sz w:val="28"/>
          <w:szCs w:val="28"/>
          <w:lang w:eastAsia="en-US"/>
        </w:rPr>
      </w:pPr>
      <w:r w:rsidRPr="00754ACA">
        <w:rPr>
          <w:rFonts w:ascii="Times New Roman" w:eastAsiaTheme="minorHAnsi" w:hAnsi="Times New Roman" w:cs="Times New Roman"/>
          <w:bCs/>
          <w:color w:val="auto"/>
          <w:sz w:val="28"/>
          <w:szCs w:val="28"/>
          <w:lang w:eastAsia="en-US"/>
        </w:rPr>
        <w:t>•</w:t>
      </w:r>
      <w:r w:rsidRPr="00754ACA">
        <w:rPr>
          <w:rFonts w:ascii="Times New Roman" w:eastAsiaTheme="minorHAnsi" w:hAnsi="Times New Roman" w:cs="Times New Roman"/>
          <w:bCs/>
          <w:color w:val="auto"/>
          <w:sz w:val="28"/>
          <w:szCs w:val="28"/>
          <w:lang w:eastAsia="en-US"/>
        </w:rPr>
        <w:tab/>
      </w:r>
      <w:r w:rsidRPr="00754ACA">
        <w:rPr>
          <w:rFonts w:ascii="Times New Roman" w:eastAsiaTheme="minorHAnsi" w:hAnsi="Times New Roman" w:cs="Times New Roman"/>
          <w:b/>
          <w:bCs/>
          <w:color w:val="auto"/>
          <w:sz w:val="28"/>
          <w:szCs w:val="28"/>
          <w:lang w:eastAsia="en-US"/>
        </w:rPr>
        <w:t>конфиденциальность информации</w:t>
      </w:r>
      <w:r w:rsidRPr="00754ACA">
        <w:rPr>
          <w:rFonts w:ascii="Times New Roman" w:eastAsiaTheme="minorHAnsi" w:hAnsi="Times New Roman" w:cs="Times New Roman"/>
          <w:bCs/>
          <w:color w:val="auto"/>
          <w:sz w:val="28"/>
          <w:szCs w:val="28"/>
          <w:lang w:eastAsia="en-US"/>
        </w:rPr>
        <w:t xml:space="preserve"> - обязательное для выполнения лицом, получившим доступ к определенной информации, требование не передавать такую информацию третьим лицам без согласия ее обладателя [4]. </w:t>
      </w:r>
    </w:p>
    <w:p w:rsidR="00754ACA" w:rsidRPr="00754ACA" w:rsidRDefault="00754ACA" w:rsidP="00754ACA">
      <w:pPr>
        <w:tabs>
          <w:tab w:val="left" w:pos="851"/>
          <w:tab w:val="left" w:pos="1276"/>
        </w:tabs>
        <w:ind w:firstLine="709"/>
        <w:jc w:val="both"/>
        <w:rPr>
          <w:rFonts w:ascii="Times New Roman" w:eastAsiaTheme="minorHAnsi" w:hAnsi="Times New Roman" w:cs="Times New Roman"/>
          <w:b/>
          <w:bCs/>
          <w:color w:val="auto"/>
          <w:sz w:val="28"/>
          <w:szCs w:val="28"/>
          <w:lang w:eastAsia="en-US"/>
        </w:rPr>
      </w:pPr>
      <w:r w:rsidRPr="00754ACA">
        <w:rPr>
          <w:rFonts w:ascii="Times New Roman" w:eastAsiaTheme="minorHAnsi" w:hAnsi="Times New Roman" w:cs="Times New Roman"/>
          <w:b/>
          <w:bCs/>
          <w:color w:val="auto"/>
          <w:sz w:val="28"/>
          <w:szCs w:val="28"/>
          <w:lang w:eastAsia="en-US"/>
        </w:rPr>
        <w:t>В статье 3 Закона сформулированы принципы правового регулирования отношений в сфере информации, информационных технологий и защиты информации:</w:t>
      </w:r>
    </w:p>
    <w:p w:rsidR="00754ACA" w:rsidRPr="00754ACA" w:rsidRDefault="00754ACA" w:rsidP="00754ACA">
      <w:pPr>
        <w:tabs>
          <w:tab w:val="left" w:pos="851"/>
          <w:tab w:val="left" w:pos="993"/>
        </w:tabs>
        <w:ind w:firstLine="709"/>
        <w:jc w:val="both"/>
        <w:rPr>
          <w:rFonts w:ascii="Times New Roman" w:eastAsiaTheme="minorHAnsi" w:hAnsi="Times New Roman" w:cs="Times New Roman"/>
          <w:bCs/>
          <w:color w:val="auto"/>
          <w:sz w:val="28"/>
          <w:szCs w:val="28"/>
          <w:lang w:eastAsia="en-US"/>
        </w:rPr>
      </w:pPr>
      <w:r w:rsidRPr="00754ACA">
        <w:rPr>
          <w:rFonts w:ascii="Times New Roman" w:eastAsiaTheme="minorHAnsi" w:hAnsi="Times New Roman" w:cs="Times New Roman"/>
          <w:bCs/>
          <w:color w:val="auto"/>
          <w:sz w:val="28"/>
          <w:szCs w:val="28"/>
          <w:lang w:eastAsia="en-US"/>
        </w:rPr>
        <w:t>1.</w:t>
      </w:r>
      <w:r w:rsidRPr="00754ACA">
        <w:rPr>
          <w:rFonts w:ascii="Times New Roman" w:eastAsiaTheme="minorHAnsi" w:hAnsi="Times New Roman" w:cs="Times New Roman"/>
          <w:bCs/>
          <w:color w:val="auto"/>
          <w:sz w:val="28"/>
          <w:szCs w:val="28"/>
          <w:lang w:eastAsia="en-US"/>
        </w:rPr>
        <w:tab/>
        <w:t>свобода поиска, получения, передачи, производства и распространения информации любым законным способом;</w:t>
      </w:r>
    </w:p>
    <w:p w:rsidR="00754ACA" w:rsidRPr="00754ACA" w:rsidRDefault="00754ACA" w:rsidP="00754ACA">
      <w:pPr>
        <w:tabs>
          <w:tab w:val="left" w:pos="851"/>
          <w:tab w:val="left" w:pos="993"/>
        </w:tabs>
        <w:ind w:firstLine="709"/>
        <w:jc w:val="both"/>
        <w:rPr>
          <w:rFonts w:ascii="Times New Roman" w:eastAsiaTheme="minorHAnsi" w:hAnsi="Times New Roman" w:cs="Times New Roman"/>
          <w:bCs/>
          <w:color w:val="auto"/>
          <w:sz w:val="28"/>
          <w:szCs w:val="28"/>
          <w:lang w:eastAsia="en-US"/>
        </w:rPr>
      </w:pPr>
      <w:r w:rsidRPr="00754ACA">
        <w:rPr>
          <w:rFonts w:ascii="Times New Roman" w:eastAsiaTheme="minorHAnsi" w:hAnsi="Times New Roman" w:cs="Times New Roman"/>
          <w:bCs/>
          <w:color w:val="auto"/>
          <w:sz w:val="28"/>
          <w:szCs w:val="28"/>
          <w:lang w:eastAsia="en-US"/>
        </w:rPr>
        <w:t>2.</w:t>
      </w:r>
      <w:r w:rsidRPr="00754ACA">
        <w:rPr>
          <w:rFonts w:ascii="Times New Roman" w:eastAsiaTheme="minorHAnsi" w:hAnsi="Times New Roman" w:cs="Times New Roman"/>
          <w:bCs/>
          <w:color w:val="auto"/>
          <w:sz w:val="28"/>
          <w:szCs w:val="28"/>
          <w:lang w:eastAsia="en-US"/>
        </w:rPr>
        <w:tab/>
        <w:t>установление ограничений доступа к информации только федеральными законами;</w:t>
      </w:r>
    </w:p>
    <w:p w:rsidR="00754ACA" w:rsidRPr="00754ACA" w:rsidRDefault="00754ACA" w:rsidP="00754ACA">
      <w:pPr>
        <w:tabs>
          <w:tab w:val="left" w:pos="851"/>
          <w:tab w:val="left" w:pos="993"/>
        </w:tabs>
        <w:ind w:firstLine="709"/>
        <w:jc w:val="both"/>
        <w:rPr>
          <w:rFonts w:ascii="Times New Roman" w:eastAsiaTheme="minorHAnsi" w:hAnsi="Times New Roman" w:cs="Times New Roman"/>
          <w:bCs/>
          <w:color w:val="auto"/>
          <w:sz w:val="28"/>
          <w:szCs w:val="28"/>
          <w:lang w:eastAsia="en-US"/>
        </w:rPr>
      </w:pPr>
      <w:r w:rsidRPr="00754ACA">
        <w:rPr>
          <w:rFonts w:ascii="Times New Roman" w:eastAsiaTheme="minorHAnsi" w:hAnsi="Times New Roman" w:cs="Times New Roman"/>
          <w:bCs/>
          <w:color w:val="auto"/>
          <w:sz w:val="28"/>
          <w:szCs w:val="28"/>
          <w:lang w:eastAsia="en-US"/>
        </w:rPr>
        <w:t>3.</w:t>
      </w:r>
      <w:r w:rsidRPr="00754ACA">
        <w:rPr>
          <w:rFonts w:ascii="Times New Roman" w:eastAsiaTheme="minorHAnsi" w:hAnsi="Times New Roman" w:cs="Times New Roman"/>
          <w:bCs/>
          <w:color w:val="auto"/>
          <w:sz w:val="28"/>
          <w:szCs w:val="28"/>
          <w:lang w:eastAsia="en-US"/>
        </w:rPr>
        <w:tab/>
        <w:t>открытость информации о деятельности государственных органов и органов местного самоуправления и свободный доступ к такой информации, кроме случаев, установленных федеральными законами;</w:t>
      </w:r>
    </w:p>
    <w:p w:rsidR="00754ACA" w:rsidRPr="00754ACA" w:rsidRDefault="00754ACA" w:rsidP="00754ACA">
      <w:pPr>
        <w:tabs>
          <w:tab w:val="left" w:pos="851"/>
          <w:tab w:val="left" w:pos="993"/>
        </w:tabs>
        <w:ind w:firstLine="709"/>
        <w:jc w:val="both"/>
        <w:rPr>
          <w:rFonts w:ascii="Times New Roman" w:eastAsiaTheme="minorHAnsi" w:hAnsi="Times New Roman" w:cs="Times New Roman"/>
          <w:bCs/>
          <w:color w:val="auto"/>
          <w:sz w:val="28"/>
          <w:szCs w:val="28"/>
          <w:lang w:eastAsia="en-US"/>
        </w:rPr>
      </w:pPr>
      <w:r w:rsidRPr="00754ACA">
        <w:rPr>
          <w:rFonts w:ascii="Times New Roman" w:eastAsiaTheme="minorHAnsi" w:hAnsi="Times New Roman" w:cs="Times New Roman"/>
          <w:bCs/>
          <w:color w:val="auto"/>
          <w:sz w:val="28"/>
          <w:szCs w:val="28"/>
          <w:lang w:eastAsia="en-US"/>
        </w:rPr>
        <w:t>4.</w:t>
      </w:r>
      <w:r w:rsidRPr="00754ACA">
        <w:rPr>
          <w:rFonts w:ascii="Times New Roman" w:eastAsiaTheme="minorHAnsi" w:hAnsi="Times New Roman" w:cs="Times New Roman"/>
          <w:bCs/>
          <w:color w:val="auto"/>
          <w:sz w:val="28"/>
          <w:szCs w:val="28"/>
          <w:lang w:eastAsia="en-US"/>
        </w:rPr>
        <w:tab/>
        <w:t>равноправие языков народов Российской Федерации при создании информационных систем и их эксплуатации;</w:t>
      </w:r>
    </w:p>
    <w:p w:rsidR="00754ACA" w:rsidRPr="00754ACA" w:rsidRDefault="00754ACA" w:rsidP="00754ACA">
      <w:pPr>
        <w:tabs>
          <w:tab w:val="left" w:pos="851"/>
          <w:tab w:val="left" w:pos="993"/>
        </w:tabs>
        <w:ind w:firstLine="709"/>
        <w:jc w:val="both"/>
        <w:rPr>
          <w:rFonts w:ascii="Times New Roman" w:eastAsiaTheme="minorHAnsi" w:hAnsi="Times New Roman" w:cs="Times New Roman"/>
          <w:bCs/>
          <w:color w:val="auto"/>
          <w:sz w:val="28"/>
          <w:szCs w:val="28"/>
          <w:lang w:eastAsia="en-US"/>
        </w:rPr>
      </w:pPr>
      <w:r w:rsidRPr="00754ACA">
        <w:rPr>
          <w:rFonts w:ascii="Times New Roman" w:eastAsiaTheme="minorHAnsi" w:hAnsi="Times New Roman" w:cs="Times New Roman"/>
          <w:bCs/>
          <w:color w:val="auto"/>
          <w:sz w:val="28"/>
          <w:szCs w:val="28"/>
          <w:lang w:eastAsia="en-US"/>
        </w:rPr>
        <w:lastRenderedPageBreak/>
        <w:t>5.</w:t>
      </w:r>
      <w:r w:rsidRPr="00754ACA">
        <w:rPr>
          <w:rFonts w:ascii="Times New Roman" w:eastAsiaTheme="minorHAnsi" w:hAnsi="Times New Roman" w:cs="Times New Roman"/>
          <w:bCs/>
          <w:color w:val="auto"/>
          <w:sz w:val="28"/>
          <w:szCs w:val="28"/>
          <w:lang w:eastAsia="en-US"/>
        </w:rPr>
        <w:tab/>
        <w:t>обеспечение безопасности Российской Федерации при создании информационных систем, их эксплуатации и защите содержащейся в них информации;</w:t>
      </w:r>
    </w:p>
    <w:p w:rsidR="00754ACA" w:rsidRPr="00754ACA" w:rsidRDefault="00754ACA" w:rsidP="00754ACA">
      <w:pPr>
        <w:tabs>
          <w:tab w:val="left" w:pos="851"/>
          <w:tab w:val="left" w:pos="993"/>
        </w:tabs>
        <w:ind w:firstLine="709"/>
        <w:jc w:val="both"/>
        <w:rPr>
          <w:rFonts w:ascii="Times New Roman" w:eastAsiaTheme="minorHAnsi" w:hAnsi="Times New Roman" w:cs="Times New Roman"/>
          <w:bCs/>
          <w:color w:val="auto"/>
          <w:sz w:val="28"/>
          <w:szCs w:val="28"/>
          <w:lang w:eastAsia="en-US"/>
        </w:rPr>
      </w:pPr>
      <w:r w:rsidRPr="00754ACA">
        <w:rPr>
          <w:rFonts w:ascii="Times New Roman" w:eastAsiaTheme="minorHAnsi" w:hAnsi="Times New Roman" w:cs="Times New Roman"/>
          <w:bCs/>
          <w:color w:val="auto"/>
          <w:sz w:val="28"/>
          <w:szCs w:val="28"/>
          <w:lang w:eastAsia="en-US"/>
        </w:rPr>
        <w:t>6.</w:t>
      </w:r>
      <w:r w:rsidRPr="00754ACA">
        <w:rPr>
          <w:rFonts w:ascii="Times New Roman" w:eastAsiaTheme="minorHAnsi" w:hAnsi="Times New Roman" w:cs="Times New Roman"/>
          <w:bCs/>
          <w:color w:val="auto"/>
          <w:sz w:val="28"/>
          <w:szCs w:val="28"/>
          <w:lang w:eastAsia="en-US"/>
        </w:rPr>
        <w:tab/>
        <w:t>достоверность информации и своевременность ее предоставления;</w:t>
      </w:r>
    </w:p>
    <w:p w:rsidR="00754ACA" w:rsidRPr="00754ACA" w:rsidRDefault="00754ACA" w:rsidP="00754ACA">
      <w:pPr>
        <w:tabs>
          <w:tab w:val="left" w:pos="851"/>
          <w:tab w:val="left" w:pos="993"/>
        </w:tabs>
        <w:ind w:firstLine="709"/>
        <w:jc w:val="both"/>
        <w:rPr>
          <w:rFonts w:ascii="Times New Roman" w:eastAsiaTheme="minorHAnsi" w:hAnsi="Times New Roman" w:cs="Times New Roman"/>
          <w:bCs/>
          <w:color w:val="auto"/>
          <w:sz w:val="28"/>
          <w:szCs w:val="28"/>
          <w:lang w:eastAsia="en-US"/>
        </w:rPr>
      </w:pPr>
      <w:r w:rsidRPr="00754ACA">
        <w:rPr>
          <w:rFonts w:ascii="Times New Roman" w:eastAsiaTheme="minorHAnsi" w:hAnsi="Times New Roman" w:cs="Times New Roman"/>
          <w:bCs/>
          <w:color w:val="auto"/>
          <w:sz w:val="28"/>
          <w:szCs w:val="28"/>
          <w:lang w:eastAsia="en-US"/>
        </w:rPr>
        <w:t>7.</w:t>
      </w:r>
      <w:r w:rsidRPr="00754ACA">
        <w:rPr>
          <w:rFonts w:ascii="Times New Roman" w:eastAsiaTheme="minorHAnsi" w:hAnsi="Times New Roman" w:cs="Times New Roman"/>
          <w:bCs/>
          <w:color w:val="auto"/>
          <w:sz w:val="28"/>
          <w:szCs w:val="28"/>
          <w:lang w:eastAsia="en-US"/>
        </w:rPr>
        <w:tab/>
        <w:t>неприкосновенность частной жизни, недопустимость сбора, хранения, использования и распространения информации о частной жизни лица без его согласия;</w:t>
      </w:r>
    </w:p>
    <w:p w:rsidR="00754ACA" w:rsidRPr="00754ACA" w:rsidRDefault="00754ACA" w:rsidP="00754ACA">
      <w:pPr>
        <w:tabs>
          <w:tab w:val="left" w:pos="851"/>
          <w:tab w:val="left" w:pos="993"/>
        </w:tabs>
        <w:ind w:firstLine="709"/>
        <w:jc w:val="both"/>
        <w:rPr>
          <w:rFonts w:ascii="Times New Roman" w:eastAsiaTheme="minorHAnsi" w:hAnsi="Times New Roman" w:cs="Times New Roman"/>
          <w:bCs/>
          <w:color w:val="auto"/>
          <w:sz w:val="28"/>
          <w:szCs w:val="28"/>
          <w:lang w:eastAsia="en-US"/>
        </w:rPr>
      </w:pPr>
      <w:r w:rsidRPr="00754ACA">
        <w:rPr>
          <w:rFonts w:ascii="Times New Roman" w:eastAsiaTheme="minorHAnsi" w:hAnsi="Times New Roman" w:cs="Times New Roman"/>
          <w:bCs/>
          <w:color w:val="auto"/>
          <w:sz w:val="28"/>
          <w:szCs w:val="28"/>
          <w:lang w:eastAsia="en-US"/>
        </w:rPr>
        <w:t>8.</w:t>
      </w:r>
      <w:r w:rsidRPr="00754ACA">
        <w:rPr>
          <w:rFonts w:ascii="Times New Roman" w:eastAsiaTheme="minorHAnsi" w:hAnsi="Times New Roman" w:cs="Times New Roman"/>
          <w:bCs/>
          <w:color w:val="auto"/>
          <w:sz w:val="28"/>
          <w:szCs w:val="28"/>
          <w:lang w:eastAsia="en-US"/>
        </w:rPr>
        <w:tab/>
        <w:t>недопустимость установления нормативными правовыми актами каких-либо преимуществ применения одних информационных технологий перед другими, если только обязательность применения определенных информационных технологий для создания и эксплуатации государственных информационных систем не установлена федеральными законами.</w:t>
      </w:r>
    </w:p>
    <w:p w:rsidR="00754ACA" w:rsidRPr="00754ACA" w:rsidRDefault="00754ACA" w:rsidP="00754ACA">
      <w:pPr>
        <w:tabs>
          <w:tab w:val="left" w:pos="851"/>
          <w:tab w:val="left" w:pos="1276"/>
        </w:tabs>
        <w:ind w:firstLine="709"/>
        <w:jc w:val="both"/>
        <w:rPr>
          <w:rFonts w:ascii="Times New Roman" w:eastAsiaTheme="minorHAnsi" w:hAnsi="Times New Roman" w:cs="Times New Roman"/>
          <w:bCs/>
          <w:color w:val="auto"/>
          <w:sz w:val="28"/>
          <w:szCs w:val="28"/>
          <w:lang w:eastAsia="en-US"/>
        </w:rPr>
      </w:pPr>
      <w:r w:rsidRPr="00754ACA">
        <w:rPr>
          <w:rFonts w:ascii="Times New Roman" w:eastAsiaTheme="minorHAnsi" w:hAnsi="Times New Roman" w:cs="Times New Roman"/>
          <w:bCs/>
          <w:color w:val="auto"/>
          <w:sz w:val="28"/>
          <w:szCs w:val="28"/>
          <w:lang w:eastAsia="en-US"/>
        </w:rPr>
        <w:t>Вся информация делится на общедоступную и ограниченного доступа. К общедоступной информации относятся общеизвестные сведения и иная информация, доступ к которой не ограничен. В законе, определяется информация, к которой нельзя ограничить доступ, например, информация об окружающей среде или деятельности государственных органов. Оговаривается также, что ограничение доступа к информации устанавливается федеральными законами в целях защиты основ конституционного строя, нравственности, здоровья, прав и законных интересов других лиц, обеспечения обороны страны и безопасности государства. Обязательным является соблюдение конфиденциальности информации, доступ к которой ограничен федеральными законами.</w:t>
      </w:r>
    </w:p>
    <w:p w:rsidR="00754ACA" w:rsidRPr="00754ACA" w:rsidRDefault="00754ACA" w:rsidP="00754ACA">
      <w:pPr>
        <w:tabs>
          <w:tab w:val="left" w:pos="851"/>
          <w:tab w:val="left" w:pos="1276"/>
        </w:tabs>
        <w:ind w:firstLine="709"/>
        <w:jc w:val="both"/>
        <w:rPr>
          <w:rFonts w:ascii="Times New Roman" w:eastAsiaTheme="minorHAnsi" w:hAnsi="Times New Roman" w:cs="Times New Roman"/>
          <w:bCs/>
          <w:color w:val="auto"/>
          <w:sz w:val="28"/>
          <w:szCs w:val="28"/>
          <w:lang w:eastAsia="en-US"/>
        </w:rPr>
      </w:pPr>
      <w:r w:rsidRPr="00754ACA">
        <w:rPr>
          <w:rFonts w:ascii="Times New Roman" w:eastAsiaTheme="minorHAnsi" w:hAnsi="Times New Roman" w:cs="Times New Roman"/>
          <w:bCs/>
          <w:color w:val="auto"/>
          <w:sz w:val="28"/>
          <w:szCs w:val="28"/>
          <w:lang w:eastAsia="en-US"/>
        </w:rPr>
        <w:t>Запрещается требовать от гражданина (физического лица) предоставления информации о его частной жизни, в том числе информации, составляющей личную или семейную тайну, и получать такую информацию помимо воли гражданина (физического лица), если иное не предусмотрено федеральными законами.</w:t>
      </w:r>
    </w:p>
    <w:p w:rsidR="00754ACA" w:rsidRPr="00754ACA" w:rsidRDefault="00754ACA" w:rsidP="00754ACA">
      <w:pPr>
        <w:tabs>
          <w:tab w:val="left" w:pos="851"/>
          <w:tab w:val="left" w:pos="1276"/>
        </w:tabs>
        <w:ind w:firstLine="709"/>
        <w:jc w:val="both"/>
        <w:rPr>
          <w:rFonts w:ascii="Times New Roman" w:eastAsiaTheme="minorHAnsi" w:hAnsi="Times New Roman" w:cs="Times New Roman"/>
          <w:b/>
          <w:bCs/>
          <w:color w:val="auto"/>
          <w:sz w:val="28"/>
          <w:szCs w:val="28"/>
          <w:lang w:eastAsia="en-US"/>
        </w:rPr>
      </w:pPr>
      <w:r w:rsidRPr="00754ACA">
        <w:rPr>
          <w:rFonts w:ascii="Times New Roman" w:eastAsiaTheme="minorHAnsi" w:hAnsi="Times New Roman" w:cs="Times New Roman"/>
          <w:b/>
          <w:bCs/>
          <w:color w:val="auto"/>
          <w:sz w:val="28"/>
          <w:szCs w:val="28"/>
          <w:lang w:eastAsia="en-US"/>
        </w:rPr>
        <w:t>Закон выделяет 4 категории информации в зависимости от порядка ее предоставления или распространения:</w:t>
      </w:r>
    </w:p>
    <w:p w:rsidR="00754ACA" w:rsidRPr="00754ACA" w:rsidRDefault="00754ACA" w:rsidP="00754ACA">
      <w:pPr>
        <w:tabs>
          <w:tab w:val="left" w:pos="851"/>
          <w:tab w:val="left" w:pos="1276"/>
        </w:tabs>
        <w:ind w:firstLine="709"/>
        <w:jc w:val="both"/>
        <w:rPr>
          <w:rFonts w:ascii="Times New Roman" w:eastAsiaTheme="minorHAnsi" w:hAnsi="Times New Roman" w:cs="Times New Roman"/>
          <w:bCs/>
          <w:color w:val="auto"/>
          <w:sz w:val="28"/>
          <w:szCs w:val="28"/>
          <w:lang w:eastAsia="en-US"/>
        </w:rPr>
      </w:pPr>
      <w:r w:rsidRPr="00754ACA">
        <w:rPr>
          <w:rFonts w:ascii="Times New Roman" w:eastAsiaTheme="minorHAnsi" w:hAnsi="Times New Roman" w:cs="Times New Roman"/>
          <w:bCs/>
          <w:color w:val="auto"/>
          <w:sz w:val="28"/>
          <w:szCs w:val="28"/>
          <w:lang w:eastAsia="en-US"/>
        </w:rPr>
        <w:t>1.</w:t>
      </w:r>
      <w:r w:rsidRPr="00754ACA">
        <w:rPr>
          <w:rFonts w:ascii="Times New Roman" w:eastAsiaTheme="minorHAnsi" w:hAnsi="Times New Roman" w:cs="Times New Roman"/>
          <w:bCs/>
          <w:color w:val="auto"/>
          <w:sz w:val="28"/>
          <w:szCs w:val="28"/>
          <w:lang w:eastAsia="en-US"/>
        </w:rPr>
        <w:tab/>
        <w:t>информацию, свободно распространяемую;</w:t>
      </w:r>
    </w:p>
    <w:p w:rsidR="00754ACA" w:rsidRPr="00754ACA" w:rsidRDefault="00754ACA" w:rsidP="00754ACA">
      <w:pPr>
        <w:tabs>
          <w:tab w:val="left" w:pos="851"/>
          <w:tab w:val="left" w:pos="1276"/>
        </w:tabs>
        <w:ind w:firstLine="709"/>
        <w:jc w:val="both"/>
        <w:rPr>
          <w:rFonts w:ascii="Times New Roman" w:eastAsiaTheme="minorHAnsi" w:hAnsi="Times New Roman" w:cs="Times New Roman"/>
          <w:bCs/>
          <w:color w:val="auto"/>
          <w:sz w:val="28"/>
          <w:szCs w:val="28"/>
          <w:lang w:eastAsia="en-US"/>
        </w:rPr>
      </w:pPr>
      <w:r w:rsidRPr="00754ACA">
        <w:rPr>
          <w:rFonts w:ascii="Times New Roman" w:eastAsiaTheme="minorHAnsi" w:hAnsi="Times New Roman" w:cs="Times New Roman"/>
          <w:bCs/>
          <w:color w:val="auto"/>
          <w:sz w:val="28"/>
          <w:szCs w:val="28"/>
          <w:lang w:eastAsia="en-US"/>
        </w:rPr>
        <w:t>2.</w:t>
      </w:r>
      <w:r w:rsidRPr="00754ACA">
        <w:rPr>
          <w:rFonts w:ascii="Times New Roman" w:eastAsiaTheme="minorHAnsi" w:hAnsi="Times New Roman" w:cs="Times New Roman"/>
          <w:bCs/>
          <w:color w:val="auto"/>
          <w:sz w:val="28"/>
          <w:szCs w:val="28"/>
          <w:lang w:eastAsia="en-US"/>
        </w:rPr>
        <w:tab/>
        <w:t>информацию, предоставляемую по соглашению лиц, участвующих в соответствующих отношениях;</w:t>
      </w:r>
    </w:p>
    <w:p w:rsidR="00754ACA" w:rsidRPr="00754ACA" w:rsidRDefault="00754ACA" w:rsidP="00754ACA">
      <w:pPr>
        <w:tabs>
          <w:tab w:val="left" w:pos="851"/>
          <w:tab w:val="left" w:pos="1276"/>
        </w:tabs>
        <w:ind w:firstLine="709"/>
        <w:jc w:val="both"/>
        <w:rPr>
          <w:rFonts w:ascii="Times New Roman" w:eastAsiaTheme="minorHAnsi" w:hAnsi="Times New Roman" w:cs="Times New Roman"/>
          <w:bCs/>
          <w:color w:val="auto"/>
          <w:sz w:val="28"/>
          <w:szCs w:val="28"/>
          <w:lang w:eastAsia="en-US"/>
        </w:rPr>
      </w:pPr>
      <w:r w:rsidRPr="00754ACA">
        <w:rPr>
          <w:rFonts w:ascii="Times New Roman" w:eastAsiaTheme="minorHAnsi" w:hAnsi="Times New Roman" w:cs="Times New Roman"/>
          <w:bCs/>
          <w:color w:val="auto"/>
          <w:sz w:val="28"/>
          <w:szCs w:val="28"/>
          <w:lang w:eastAsia="en-US"/>
        </w:rPr>
        <w:t>3.</w:t>
      </w:r>
      <w:r w:rsidRPr="00754ACA">
        <w:rPr>
          <w:rFonts w:ascii="Times New Roman" w:eastAsiaTheme="minorHAnsi" w:hAnsi="Times New Roman" w:cs="Times New Roman"/>
          <w:bCs/>
          <w:color w:val="auto"/>
          <w:sz w:val="28"/>
          <w:szCs w:val="28"/>
          <w:lang w:eastAsia="en-US"/>
        </w:rPr>
        <w:tab/>
        <w:t>информацию, которая в соответствии с федеральными законами подлежит предоставлению или распространению;</w:t>
      </w:r>
    </w:p>
    <w:p w:rsidR="00754ACA" w:rsidRPr="00754ACA" w:rsidRDefault="00754ACA" w:rsidP="00754ACA">
      <w:pPr>
        <w:tabs>
          <w:tab w:val="left" w:pos="851"/>
          <w:tab w:val="left" w:pos="1276"/>
        </w:tabs>
        <w:ind w:firstLine="709"/>
        <w:jc w:val="both"/>
        <w:rPr>
          <w:rFonts w:ascii="Times New Roman" w:eastAsiaTheme="minorHAnsi" w:hAnsi="Times New Roman" w:cs="Times New Roman"/>
          <w:bCs/>
          <w:color w:val="auto"/>
          <w:sz w:val="28"/>
          <w:szCs w:val="28"/>
          <w:lang w:eastAsia="en-US"/>
        </w:rPr>
      </w:pPr>
      <w:r w:rsidRPr="00754ACA">
        <w:rPr>
          <w:rFonts w:ascii="Times New Roman" w:eastAsiaTheme="minorHAnsi" w:hAnsi="Times New Roman" w:cs="Times New Roman"/>
          <w:bCs/>
          <w:color w:val="auto"/>
          <w:sz w:val="28"/>
          <w:szCs w:val="28"/>
          <w:lang w:eastAsia="en-US"/>
        </w:rPr>
        <w:t>4.</w:t>
      </w:r>
      <w:r w:rsidRPr="00754ACA">
        <w:rPr>
          <w:rFonts w:ascii="Times New Roman" w:eastAsiaTheme="minorHAnsi" w:hAnsi="Times New Roman" w:cs="Times New Roman"/>
          <w:bCs/>
          <w:color w:val="auto"/>
          <w:sz w:val="28"/>
          <w:szCs w:val="28"/>
          <w:lang w:eastAsia="en-US"/>
        </w:rPr>
        <w:tab/>
        <w:t>информацию, распространение которой в Российской Федерации ограничивается или запрещается.</w:t>
      </w:r>
    </w:p>
    <w:p w:rsidR="00754ACA" w:rsidRPr="00754ACA" w:rsidRDefault="00754ACA" w:rsidP="00754ACA">
      <w:pPr>
        <w:tabs>
          <w:tab w:val="left" w:pos="851"/>
          <w:tab w:val="left" w:pos="1276"/>
        </w:tabs>
        <w:ind w:firstLine="709"/>
        <w:jc w:val="both"/>
        <w:rPr>
          <w:rFonts w:ascii="Times New Roman" w:eastAsiaTheme="minorHAnsi" w:hAnsi="Times New Roman" w:cs="Times New Roman"/>
          <w:bCs/>
          <w:color w:val="auto"/>
          <w:sz w:val="28"/>
          <w:szCs w:val="28"/>
          <w:lang w:eastAsia="en-US"/>
        </w:rPr>
      </w:pPr>
      <w:r w:rsidRPr="00754ACA">
        <w:rPr>
          <w:rFonts w:ascii="Times New Roman" w:eastAsiaTheme="minorHAnsi" w:hAnsi="Times New Roman" w:cs="Times New Roman"/>
          <w:bCs/>
          <w:color w:val="auto"/>
          <w:sz w:val="28"/>
          <w:szCs w:val="28"/>
          <w:lang w:eastAsia="en-US"/>
        </w:rPr>
        <w:t xml:space="preserve">Закон устанавливает равнозначность электронного сообщения, подписанного электронной цифровой подписью или иным аналогом собственноручной подписи, и документа, подписанного собственноручно. </w:t>
      </w:r>
    </w:p>
    <w:p w:rsidR="00754ACA" w:rsidRPr="00754ACA" w:rsidRDefault="00754ACA" w:rsidP="00754ACA">
      <w:pPr>
        <w:tabs>
          <w:tab w:val="left" w:pos="851"/>
          <w:tab w:val="left" w:pos="1276"/>
        </w:tabs>
        <w:ind w:firstLine="709"/>
        <w:jc w:val="both"/>
        <w:rPr>
          <w:rFonts w:ascii="Times New Roman" w:eastAsiaTheme="minorHAnsi" w:hAnsi="Times New Roman" w:cs="Times New Roman"/>
          <w:b/>
          <w:bCs/>
          <w:color w:val="auto"/>
          <w:sz w:val="28"/>
          <w:szCs w:val="28"/>
          <w:lang w:eastAsia="en-US"/>
        </w:rPr>
      </w:pPr>
      <w:r w:rsidRPr="00754ACA">
        <w:rPr>
          <w:rFonts w:ascii="Times New Roman" w:eastAsiaTheme="minorHAnsi" w:hAnsi="Times New Roman" w:cs="Times New Roman"/>
          <w:b/>
          <w:bCs/>
          <w:color w:val="auto"/>
          <w:sz w:val="28"/>
          <w:szCs w:val="28"/>
          <w:lang w:eastAsia="en-US"/>
        </w:rPr>
        <w:t>Дается следующее определение защите информации - представляет собой принятие правовых, организационных и технических мер, направленных на:</w:t>
      </w:r>
    </w:p>
    <w:p w:rsidR="00754ACA" w:rsidRPr="00754ACA" w:rsidRDefault="00754ACA" w:rsidP="00754ACA">
      <w:pPr>
        <w:tabs>
          <w:tab w:val="left" w:pos="851"/>
          <w:tab w:val="left" w:pos="993"/>
        </w:tabs>
        <w:ind w:firstLine="709"/>
        <w:jc w:val="both"/>
        <w:rPr>
          <w:rFonts w:ascii="Times New Roman" w:eastAsiaTheme="minorHAnsi" w:hAnsi="Times New Roman" w:cs="Times New Roman"/>
          <w:bCs/>
          <w:color w:val="auto"/>
          <w:sz w:val="28"/>
          <w:szCs w:val="28"/>
          <w:lang w:eastAsia="en-US"/>
        </w:rPr>
      </w:pPr>
      <w:r w:rsidRPr="00754ACA">
        <w:rPr>
          <w:rFonts w:ascii="Times New Roman" w:eastAsiaTheme="minorHAnsi" w:hAnsi="Times New Roman" w:cs="Times New Roman"/>
          <w:bCs/>
          <w:color w:val="auto"/>
          <w:sz w:val="28"/>
          <w:szCs w:val="28"/>
          <w:lang w:eastAsia="en-US"/>
        </w:rPr>
        <w:t>1.</w:t>
      </w:r>
      <w:r w:rsidRPr="00754ACA">
        <w:rPr>
          <w:rFonts w:ascii="Times New Roman" w:eastAsiaTheme="minorHAnsi" w:hAnsi="Times New Roman" w:cs="Times New Roman"/>
          <w:bCs/>
          <w:color w:val="auto"/>
          <w:sz w:val="28"/>
          <w:szCs w:val="28"/>
          <w:lang w:eastAsia="en-US"/>
        </w:rPr>
        <w:tab/>
        <w:t>обеспечение защиты информации от неправомерного доступа, уничтожения, модифицирования, блокирования, копирования, предоставления, распространения, а также от иных неправомерных действий в отношении такой информации;</w:t>
      </w:r>
    </w:p>
    <w:p w:rsidR="00754ACA" w:rsidRPr="00754ACA" w:rsidRDefault="00754ACA" w:rsidP="00754ACA">
      <w:pPr>
        <w:tabs>
          <w:tab w:val="left" w:pos="851"/>
          <w:tab w:val="left" w:pos="993"/>
        </w:tabs>
        <w:ind w:firstLine="709"/>
        <w:jc w:val="both"/>
        <w:rPr>
          <w:rFonts w:ascii="Times New Roman" w:eastAsiaTheme="minorHAnsi" w:hAnsi="Times New Roman" w:cs="Times New Roman"/>
          <w:bCs/>
          <w:color w:val="auto"/>
          <w:sz w:val="28"/>
          <w:szCs w:val="28"/>
          <w:lang w:eastAsia="en-US"/>
        </w:rPr>
      </w:pPr>
      <w:r w:rsidRPr="00754ACA">
        <w:rPr>
          <w:rFonts w:ascii="Times New Roman" w:eastAsiaTheme="minorHAnsi" w:hAnsi="Times New Roman" w:cs="Times New Roman"/>
          <w:bCs/>
          <w:color w:val="auto"/>
          <w:sz w:val="28"/>
          <w:szCs w:val="28"/>
          <w:lang w:eastAsia="en-US"/>
        </w:rPr>
        <w:t>2.</w:t>
      </w:r>
      <w:r w:rsidRPr="00754ACA">
        <w:rPr>
          <w:rFonts w:ascii="Times New Roman" w:eastAsiaTheme="minorHAnsi" w:hAnsi="Times New Roman" w:cs="Times New Roman"/>
          <w:bCs/>
          <w:color w:val="auto"/>
          <w:sz w:val="28"/>
          <w:szCs w:val="28"/>
          <w:lang w:eastAsia="en-US"/>
        </w:rPr>
        <w:tab/>
        <w:t>соблюдение конфиденциальности информации ограниченного доступа;</w:t>
      </w:r>
    </w:p>
    <w:p w:rsidR="00754ACA" w:rsidRPr="00754ACA" w:rsidRDefault="00754ACA" w:rsidP="00754ACA">
      <w:pPr>
        <w:tabs>
          <w:tab w:val="left" w:pos="851"/>
          <w:tab w:val="left" w:pos="993"/>
        </w:tabs>
        <w:ind w:firstLine="709"/>
        <w:jc w:val="both"/>
        <w:rPr>
          <w:rFonts w:ascii="Times New Roman" w:eastAsiaTheme="minorHAnsi" w:hAnsi="Times New Roman" w:cs="Times New Roman"/>
          <w:bCs/>
          <w:color w:val="auto"/>
          <w:sz w:val="28"/>
          <w:szCs w:val="28"/>
          <w:lang w:eastAsia="en-US"/>
        </w:rPr>
      </w:pPr>
      <w:r w:rsidRPr="00754ACA">
        <w:rPr>
          <w:rFonts w:ascii="Times New Roman" w:eastAsiaTheme="minorHAnsi" w:hAnsi="Times New Roman" w:cs="Times New Roman"/>
          <w:bCs/>
          <w:color w:val="auto"/>
          <w:sz w:val="28"/>
          <w:szCs w:val="28"/>
          <w:lang w:eastAsia="en-US"/>
        </w:rPr>
        <w:lastRenderedPageBreak/>
        <w:t>3.</w:t>
      </w:r>
      <w:r w:rsidRPr="00754ACA">
        <w:rPr>
          <w:rFonts w:ascii="Times New Roman" w:eastAsiaTheme="minorHAnsi" w:hAnsi="Times New Roman" w:cs="Times New Roman"/>
          <w:bCs/>
          <w:color w:val="auto"/>
          <w:sz w:val="28"/>
          <w:szCs w:val="28"/>
          <w:lang w:eastAsia="en-US"/>
        </w:rPr>
        <w:tab/>
        <w:t>реализацию права на доступ к информации.</w:t>
      </w:r>
    </w:p>
    <w:p w:rsidR="00754ACA" w:rsidRPr="00754ACA" w:rsidRDefault="00754ACA" w:rsidP="00754ACA">
      <w:pPr>
        <w:tabs>
          <w:tab w:val="left" w:pos="851"/>
          <w:tab w:val="left" w:pos="1276"/>
        </w:tabs>
        <w:ind w:firstLine="709"/>
        <w:jc w:val="both"/>
        <w:rPr>
          <w:rFonts w:ascii="Times New Roman" w:eastAsiaTheme="minorHAnsi" w:hAnsi="Times New Roman" w:cs="Times New Roman"/>
          <w:b/>
          <w:bCs/>
          <w:color w:val="auto"/>
          <w:sz w:val="28"/>
          <w:szCs w:val="28"/>
          <w:lang w:eastAsia="en-US"/>
        </w:rPr>
      </w:pPr>
      <w:r w:rsidRPr="00754ACA">
        <w:rPr>
          <w:rFonts w:ascii="Times New Roman" w:eastAsiaTheme="minorHAnsi" w:hAnsi="Times New Roman" w:cs="Times New Roman"/>
          <w:b/>
          <w:bCs/>
          <w:color w:val="auto"/>
          <w:sz w:val="28"/>
          <w:szCs w:val="28"/>
          <w:lang w:eastAsia="en-US"/>
        </w:rPr>
        <w:t>Обладатель информации, оператор информационной системы в случаях, установленных законодательством Российской Федерации, обязаны обеспечить:</w:t>
      </w:r>
    </w:p>
    <w:p w:rsidR="00754ACA" w:rsidRPr="00754ACA" w:rsidRDefault="00754ACA" w:rsidP="00754ACA">
      <w:pPr>
        <w:tabs>
          <w:tab w:val="left" w:pos="851"/>
          <w:tab w:val="left" w:pos="993"/>
        </w:tabs>
        <w:ind w:firstLine="709"/>
        <w:jc w:val="both"/>
        <w:rPr>
          <w:rFonts w:ascii="Times New Roman" w:eastAsiaTheme="minorHAnsi" w:hAnsi="Times New Roman" w:cs="Times New Roman"/>
          <w:bCs/>
          <w:color w:val="auto"/>
          <w:sz w:val="28"/>
          <w:szCs w:val="28"/>
          <w:lang w:eastAsia="en-US"/>
        </w:rPr>
      </w:pPr>
      <w:r w:rsidRPr="00754ACA">
        <w:rPr>
          <w:rFonts w:ascii="Times New Roman" w:eastAsiaTheme="minorHAnsi" w:hAnsi="Times New Roman" w:cs="Times New Roman"/>
          <w:bCs/>
          <w:color w:val="auto"/>
          <w:sz w:val="28"/>
          <w:szCs w:val="28"/>
          <w:lang w:eastAsia="en-US"/>
        </w:rPr>
        <w:t>1.</w:t>
      </w:r>
      <w:r w:rsidRPr="00754ACA">
        <w:rPr>
          <w:rFonts w:ascii="Times New Roman" w:eastAsiaTheme="minorHAnsi" w:hAnsi="Times New Roman" w:cs="Times New Roman"/>
          <w:bCs/>
          <w:color w:val="auto"/>
          <w:sz w:val="28"/>
          <w:szCs w:val="28"/>
          <w:lang w:eastAsia="en-US"/>
        </w:rPr>
        <w:tab/>
        <w:t>предотвращение несанкционированного доступа к информации и (или) передачи ее лицам, не имеющим права на доступ к информации;</w:t>
      </w:r>
    </w:p>
    <w:p w:rsidR="00754ACA" w:rsidRPr="00754ACA" w:rsidRDefault="00754ACA" w:rsidP="00754ACA">
      <w:pPr>
        <w:tabs>
          <w:tab w:val="left" w:pos="851"/>
          <w:tab w:val="left" w:pos="993"/>
        </w:tabs>
        <w:ind w:firstLine="709"/>
        <w:jc w:val="both"/>
        <w:rPr>
          <w:rFonts w:ascii="Times New Roman" w:eastAsiaTheme="minorHAnsi" w:hAnsi="Times New Roman" w:cs="Times New Roman"/>
          <w:bCs/>
          <w:color w:val="auto"/>
          <w:sz w:val="28"/>
          <w:szCs w:val="28"/>
          <w:lang w:eastAsia="en-US"/>
        </w:rPr>
      </w:pPr>
      <w:r w:rsidRPr="00754ACA">
        <w:rPr>
          <w:rFonts w:ascii="Times New Roman" w:eastAsiaTheme="minorHAnsi" w:hAnsi="Times New Roman" w:cs="Times New Roman"/>
          <w:bCs/>
          <w:color w:val="auto"/>
          <w:sz w:val="28"/>
          <w:szCs w:val="28"/>
          <w:lang w:eastAsia="en-US"/>
        </w:rPr>
        <w:t>2.</w:t>
      </w:r>
      <w:r w:rsidRPr="00754ACA">
        <w:rPr>
          <w:rFonts w:ascii="Times New Roman" w:eastAsiaTheme="minorHAnsi" w:hAnsi="Times New Roman" w:cs="Times New Roman"/>
          <w:bCs/>
          <w:color w:val="auto"/>
          <w:sz w:val="28"/>
          <w:szCs w:val="28"/>
          <w:lang w:eastAsia="en-US"/>
        </w:rPr>
        <w:tab/>
        <w:t>своевременное обнаружение фактов несанкционированного доступа к информации;</w:t>
      </w:r>
    </w:p>
    <w:p w:rsidR="00754ACA" w:rsidRPr="00754ACA" w:rsidRDefault="00754ACA" w:rsidP="00754ACA">
      <w:pPr>
        <w:tabs>
          <w:tab w:val="left" w:pos="851"/>
          <w:tab w:val="left" w:pos="993"/>
        </w:tabs>
        <w:ind w:firstLine="709"/>
        <w:jc w:val="both"/>
        <w:rPr>
          <w:rFonts w:ascii="Times New Roman" w:eastAsiaTheme="minorHAnsi" w:hAnsi="Times New Roman" w:cs="Times New Roman"/>
          <w:bCs/>
          <w:color w:val="auto"/>
          <w:sz w:val="28"/>
          <w:szCs w:val="28"/>
          <w:lang w:eastAsia="en-US"/>
        </w:rPr>
      </w:pPr>
      <w:r w:rsidRPr="00754ACA">
        <w:rPr>
          <w:rFonts w:ascii="Times New Roman" w:eastAsiaTheme="minorHAnsi" w:hAnsi="Times New Roman" w:cs="Times New Roman"/>
          <w:bCs/>
          <w:color w:val="auto"/>
          <w:sz w:val="28"/>
          <w:szCs w:val="28"/>
          <w:lang w:eastAsia="en-US"/>
        </w:rPr>
        <w:t>3.</w:t>
      </w:r>
      <w:r w:rsidRPr="00754ACA">
        <w:rPr>
          <w:rFonts w:ascii="Times New Roman" w:eastAsiaTheme="minorHAnsi" w:hAnsi="Times New Roman" w:cs="Times New Roman"/>
          <w:bCs/>
          <w:color w:val="auto"/>
          <w:sz w:val="28"/>
          <w:szCs w:val="28"/>
          <w:lang w:eastAsia="en-US"/>
        </w:rPr>
        <w:tab/>
        <w:t>предупреждение возможности неблагоприятных последствий нарушения порядка доступа к информации;</w:t>
      </w:r>
    </w:p>
    <w:p w:rsidR="00754ACA" w:rsidRPr="00754ACA" w:rsidRDefault="00754ACA" w:rsidP="00754ACA">
      <w:pPr>
        <w:tabs>
          <w:tab w:val="left" w:pos="851"/>
          <w:tab w:val="left" w:pos="993"/>
        </w:tabs>
        <w:ind w:firstLine="709"/>
        <w:jc w:val="both"/>
        <w:rPr>
          <w:rFonts w:ascii="Times New Roman" w:eastAsiaTheme="minorHAnsi" w:hAnsi="Times New Roman" w:cs="Times New Roman"/>
          <w:bCs/>
          <w:color w:val="auto"/>
          <w:sz w:val="28"/>
          <w:szCs w:val="28"/>
          <w:lang w:eastAsia="en-US"/>
        </w:rPr>
      </w:pPr>
      <w:r w:rsidRPr="00754ACA">
        <w:rPr>
          <w:rFonts w:ascii="Times New Roman" w:eastAsiaTheme="minorHAnsi" w:hAnsi="Times New Roman" w:cs="Times New Roman"/>
          <w:bCs/>
          <w:color w:val="auto"/>
          <w:sz w:val="28"/>
          <w:szCs w:val="28"/>
          <w:lang w:eastAsia="en-US"/>
        </w:rPr>
        <w:t>4.</w:t>
      </w:r>
      <w:r w:rsidRPr="00754ACA">
        <w:rPr>
          <w:rFonts w:ascii="Times New Roman" w:eastAsiaTheme="minorHAnsi" w:hAnsi="Times New Roman" w:cs="Times New Roman"/>
          <w:bCs/>
          <w:color w:val="auto"/>
          <w:sz w:val="28"/>
          <w:szCs w:val="28"/>
          <w:lang w:eastAsia="en-US"/>
        </w:rPr>
        <w:tab/>
        <w:t>недопущение воздействия на технические средства обработки информации, в результате которого нарушается их функционирование;</w:t>
      </w:r>
    </w:p>
    <w:p w:rsidR="00754ACA" w:rsidRPr="00754ACA" w:rsidRDefault="00754ACA" w:rsidP="00754ACA">
      <w:pPr>
        <w:tabs>
          <w:tab w:val="left" w:pos="851"/>
          <w:tab w:val="left" w:pos="993"/>
        </w:tabs>
        <w:ind w:firstLine="709"/>
        <w:jc w:val="both"/>
        <w:rPr>
          <w:rFonts w:ascii="Times New Roman" w:eastAsiaTheme="minorHAnsi" w:hAnsi="Times New Roman" w:cs="Times New Roman"/>
          <w:bCs/>
          <w:color w:val="auto"/>
          <w:sz w:val="28"/>
          <w:szCs w:val="28"/>
          <w:lang w:eastAsia="en-US"/>
        </w:rPr>
      </w:pPr>
      <w:r w:rsidRPr="00754ACA">
        <w:rPr>
          <w:rFonts w:ascii="Times New Roman" w:eastAsiaTheme="minorHAnsi" w:hAnsi="Times New Roman" w:cs="Times New Roman"/>
          <w:bCs/>
          <w:color w:val="auto"/>
          <w:sz w:val="28"/>
          <w:szCs w:val="28"/>
          <w:lang w:eastAsia="en-US"/>
        </w:rPr>
        <w:t>5.</w:t>
      </w:r>
      <w:r w:rsidRPr="00754ACA">
        <w:rPr>
          <w:rFonts w:ascii="Times New Roman" w:eastAsiaTheme="minorHAnsi" w:hAnsi="Times New Roman" w:cs="Times New Roman"/>
          <w:bCs/>
          <w:color w:val="auto"/>
          <w:sz w:val="28"/>
          <w:szCs w:val="28"/>
          <w:lang w:eastAsia="en-US"/>
        </w:rPr>
        <w:tab/>
        <w:t>возможность незамедлительного восстановления информации, модифицированной или уничтоженной вследствие несанкционированного доступа к ней;</w:t>
      </w:r>
    </w:p>
    <w:p w:rsidR="00754ACA" w:rsidRPr="00754ACA" w:rsidRDefault="00754ACA" w:rsidP="00754ACA">
      <w:pPr>
        <w:tabs>
          <w:tab w:val="left" w:pos="851"/>
          <w:tab w:val="left" w:pos="993"/>
        </w:tabs>
        <w:ind w:firstLine="709"/>
        <w:jc w:val="both"/>
        <w:rPr>
          <w:rFonts w:ascii="Times New Roman" w:eastAsiaTheme="minorHAnsi" w:hAnsi="Times New Roman" w:cs="Times New Roman"/>
          <w:bCs/>
          <w:color w:val="auto"/>
          <w:sz w:val="28"/>
          <w:szCs w:val="28"/>
          <w:lang w:eastAsia="en-US"/>
        </w:rPr>
      </w:pPr>
      <w:r w:rsidRPr="00754ACA">
        <w:rPr>
          <w:rFonts w:ascii="Times New Roman" w:eastAsiaTheme="minorHAnsi" w:hAnsi="Times New Roman" w:cs="Times New Roman"/>
          <w:bCs/>
          <w:color w:val="auto"/>
          <w:sz w:val="28"/>
          <w:szCs w:val="28"/>
          <w:lang w:eastAsia="en-US"/>
        </w:rPr>
        <w:t>6.</w:t>
      </w:r>
      <w:r w:rsidRPr="00754ACA">
        <w:rPr>
          <w:rFonts w:ascii="Times New Roman" w:eastAsiaTheme="minorHAnsi" w:hAnsi="Times New Roman" w:cs="Times New Roman"/>
          <w:bCs/>
          <w:color w:val="auto"/>
          <w:sz w:val="28"/>
          <w:szCs w:val="28"/>
          <w:lang w:eastAsia="en-US"/>
        </w:rPr>
        <w:tab/>
        <w:t>постоянный контроль за обеспечением уровня защищенности информации.</w:t>
      </w:r>
    </w:p>
    <w:p w:rsidR="00754ACA" w:rsidRPr="00754ACA" w:rsidRDefault="00754ACA" w:rsidP="00754ACA">
      <w:pPr>
        <w:tabs>
          <w:tab w:val="left" w:pos="851"/>
          <w:tab w:val="left" w:pos="1276"/>
        </w:tabs>
        <w:ind w:firstLine="709"/>
        <w:jc w:val="both"/>
        <w:rPr>
          <w:rFonts w:ascii="Times New Roman" w:eastAsiaTheme="minorHAnsi" w:hAnsi="Times New Roman" w:cs="Times New Roman"/>
          <w:bCs/>
          <w:color w:val="auto"/>
          <w:sz w:val="28"/>
          <w:szCs w:val="28"/>
          <w:lang w:eastAsia="en-US"/>
        </w:rPr>
      </w:pPr>
      <w:r w:rsidRPr="00754ACA">
        <w:rPr>
          <w:rFonts w:ascii="Times New Roman" w:eastAsiaTheme="minorHAnsi" w:hAnsi="Times New Roman" w:cs="Times New Roman"/>
          <w:bCs/>
          <w:color w:val="auto"/>
          <w:sz w:val="28"/>
          <w:szCs w:val="28"/>
          <w:lang w:eastAsia="en-US"/>
        </w:rPr>
        <w:t>Таким образом, ФЗ ""Об информации, информационных технологиях и о защите информации" создает правовую основу информационного обмена в РФ и определяет права и обязанности его субъектов.</w:t>
      </w:r>
    </w:p>
    <w:p w:rsidR="008E4351" w:rsidRPr="008E4351" w:rsidRDefault="003C4544" w:rsidP="008E4351">
      <w:pPr>
        <w:tabs>
          <w:tab w:val="left" w:pos="851"/>
          <w:tab w:val="left" w:pos="1276"/>
        </w:tabs>
        <w:ind w:firstLine="709"/>
        <w:jc w:val="both"/>
        <w:rPr>
          <w:rFonts w:ascii="Times New Roman" w:eastAsiaTheme="minorHAnsi" w:hAnsi="Times New Roman" w:cs="Times New Roman"/>
          <w:b/>
          <w:bCs/>
          <w:color w:val="auto"/>
          <w:sz w:val="28"/>
          <w:szCs w:val="28"/>
          <w:lang w:eastAsia="en-US"/>
        </w:rPr>
      </w:pPr>
      <w:r>
        <w:rPr>
          <w:rFonts w:ascii="Times New Roman" w:eastAsiaTheme="minorHAnsi" w:hAnsi="Times New Roman" w:cs="Times New Roman"/>
          <w:b/>
          <w:bCs/>
          <w:color w:val="auto"/>
          <w:sz w:val="28"/>
          <w:szCs w:val="28"/>
          <w:lang w:eastAsia="en-US"/>
        </w:rPr>
        <w:t>Следует обратить внимание не определения, приведённые ниже:</w:t>
      </w:r>
    </w:p>
    <w:p w:rsidR="00E3596F" w:rsidRPr="00E3596F" w:rsidRDefault="00E3596F" w:rsidP="00E3596F">
      <w:pPr>
        <w:widowControl w:val="0"/>
        <w:ind w:firstLine="709"/>
        <w:jc w:val="both"/>
        <w:rPr>
          <w:rFonts w:ascii="Times New Roman" w:eastAsia="Times New Roman" w:hAnsi="Times New Roman" w:cs="Times New Roman"/>
          <w:color w:val="auto"/>
          <w:sz w:val="28"/>
          <w:szCs w:val="28"/>
        </w:rPr>
      </w:pPr>
      <w:r w:rsidRPr="00E3596F">
        <w:rPr>
          <w:rFonts w:ascii="Times New Roman" w:eastAsia="Times New Roman" w:hAnsi="Times New Roman" w:cs="Times New Roman"/>
          <w:noProof/>
          <w:color w:val="auto"/>
          <w:sz w:val="28"/>
          <w:szCs w:val="28"/>
        </w:rPr>
        <w:t>1.</w:t>
      </w:r>
      <w:r w:rsidRPr="00E3596F">
        <w:rPr>
          <w:rFonts w:ascii="Times New Roman" w:eastAsia="Times New Roman" w:hAnsi="Times New Roman" w:cs="Times New Roman"/>
          <w:color w:val="auto"/>
          <w:sz w:val="28"/>
          <w:szCs w:val="28"/>
        </w:rPr>
        <w:t xml:space="preserve"> </w:t>
      </w:r>
      <w:r w:rsidRPr="00E3596F">
        <w:rPr>
          <w:rFonts w:ascii="Times New Roman" w:eastAsia="Times New Roman" w:hAnsi="Times New Roman" w:cs="Times New Roman"/>
          <w:b/>
          <w:i/>
          <w:color w:val="auto"/>
          <w:sz w:val="28"/>
          <w:szCs w:val="28"/>
          <w:u w:val="single"/>
        </w:rPr>
        <w:t>Защищаемая информация</w:t>
      </w:r>
      <w:r w:rsidRPr="00E3596F">
        <w:rPr>
          <w:rFonts w:ascii="Times New Roman" w:eastAsia="Times New Roman" w:hAnsi="Times New Roman" w:cs="Times New Roman"/>
          <w:noProof/>
          <w:color w:val="auto"/>
          <w:sz w:val="28"/>
          <w:szCs w:val="28"/>
        </w:rPr>
        <w:t xml:space="preserve"> -</w:t>
      </w:r>
      <w:r w:rsidRPr="00E3596F">
        <w:rPr>
          <w:rFonts w:ascii="Times New Roman" w:eastAsia="Times New Roman" w:hAnsi="Times New Roman" w:cs="Times New Roman"/>
          <w:color w:val="auto"/>
          <w:sz w:val="28"/>
          <w:szCs w:val="28"/>
        </w:rPr>
        <w:t xml:space="preserve"> информация, являющаяся предметом</w:t>
      </w:r>
      <w:r w:rsidRPr="00E3596F">
        <w:rPr>
          <w:rFonts w:ascii="Times New Roman" w:eastAsia="Times New Roman" w:hAnsi="Times New Roman" w:cs="Times New Roman"/>
          <w:color w:val="auto"/>
          <w:sz w:val="28"/>
          <w:szCs w:val="28"/>
        </w:rPr>
        <w:br/>
        <w:t>собственности и подлежащая защите в соответствии с требованиями правовых</w:t>
      </w:r>
      <w:r w:rsidRPr="00E3596F">
        <w:rPr>
          <w:rFonts w:ascii="Times New Roman" w:eastAsia="Times New Roman" w:hAnsi="Times New Roman" w:cs="Times New Roman"/>
          <w:color w:val="auto"/>
          <w:sz w:val="28"/>
          <w:szCs w:val="28"/>
        </w:rPr>
        <w:br/>
        <w:t>документов или требованиями, устанавливаемыми собственником информации.</w:t>
      </w:r>
    </w:p>
    <w:p w:rsidR="00E3596F" w:rsidRPr="00952020" w:rsidRDefault="00E3596F" w:rsidP="00E3596F">
      <w:pPr>
        <w:widowControl w:val="0"/>
        <w:ind w:firstLine="709"/>
        <w:jc w:val="both"/>
        <w:rPr>
          <w:rFonts w:ascii="Times New Roman" w:eastAsia="Times New Roman" w:hAnsi="Times New Roman" w:cs="Times New Roman"/>
          <w:i/>
          <w:color w:val="auto"/>
          <w:sz w:val="28"/>
          <w:szCs w:val="28"/>
        </w:rPr>
      </w:pPr>
      <w:r w:rsidRPr="00952020">
        <w:rPr>
          <w:rFonts w:ascii="Times New Roman" w:eastAsia="Times New Roman" w:hAnsi="Times New Roman" w:cs="Times New Roman"/>
          <w:i/>
          <w:color w:val="auto"/>
          <w:sz w:val="28"/>
          <w:szCs w:val="28"/>
        </w:rPr>
        <w:t>Примечание:</w:t>
      </w:r>
    </w:p>
    <w:p w:rsidR="00E3596F" w:rsidRPr="00952020" w:rsidRDefault="00E3596F" w:rsidP="00E3596F">
      <w:pPr>
        <w:widowControl w:val="0"/>
        <w:ind w:firstLine="709"/>
        <w:jc w:val="both"/>
        <w:rPr>
          <w:rFonts w:ascii="Times New Roman" w:eastAsia="Times New Roman" w:hAnsi="Times New Roman" w:cs="Times New Roman"/>
          <w:i/>
          <w:color w:val="auto"/>
          <w:sz w:val="28"/>
          <w:szCs w:val="28"/>
        </w:rPr>
      </w:pPr>
      <w:r w:rsidRPr="00952020">
        <w:rPr>
          <w:rFonts w:ascii="Times New Roman" w:eastAsia="Times New Roman" w:hAnsi="Times New Roman" w:cs="Times New Roman"/>
          <w:i/>
          <w:color w:val="auto"/>
          <w:sz w:val="28"/>
          <w:szCs w:val="28"/>
        </w:rPr>
        <w:t>Собственником информации может быть - государство, юридическое лицо, группа физических лиц, отдельное физическое лицо.</w:t>
      </w:r>
    </w:p>
    <w:p w:rsidR="00E3596F" w:rsidRPr="00E3596F" w:rsidRDefault="00E3596F" w:rsidP="00E3596F">
      <w:pPr>
        <w:widowControl w:val="0"/>
        <w:ind w:firstLine="709"/>
        <w:jc w:val="both"/>
        <w:rPr>
          <w:rFonts w:ascii="Times New Roman" w:eastAsia="Times New Roman" w:hAnsi="Times New Roman" w:cs="Times New Roman"/>
          <w:color w:val="auto"/>
          <w:sz w:val="28"/>
          <w:szCs w:val="28"/>
        </w:rPr>
      </w:pPr>
      <w:r w:rsidRPr="00E3596F">
        <w:rPr>
          <w:rFonts w:ascii="Times New Roman" w:eastAsia="Times New Roman" w:hAnsi="Times New Roman" w:cs="Times New Roman"/>
          <w:noProof/>
          <w:color w:val="auto"/>
          <w:sz w:val="28"/>
          <w:szCs w:val="28"/>
        </w:rPr>
        <w:t>2.</w:t>
      </w:r>
      <w:r w:rsidRPr="00E3596F">
        <w:rPr>
          <w:rFonts w:ascii="Times New Roman" w:eastAsia="Times New Roman" w:hAnsi="Times New Roman" w:cs="Times New Roman"/>
          <w:color w:val="auto"/>
          <w:sz w:val="28"/>
          <w:szCs w:val="28"/>
        </w:rPr>
        <w:t xml:space="preserve"> </w:t>
      </w:r>
      <w:r w:rsidRPr="00E3596F">
        <w:rPr>
          <w:rFonts w:ascii="Times New Roman" w:eastAsia="Times New Roman" w:hAnsi="Times New Roman" w:cs="Times New Roman"/>
          <w:b/>
          <w:i/>
          <w:color w:val="auto"/>
          <w:sz w:val="28"/>
          <w:szCs w:val="28"/>
          <w:u w:val="single"/>
        </w:rPr>
        <w:t>Защита информации</w:t>
      </w:r>
      <w:r w:rsidRPr="00E3596F">
        <w:rPr>
          <w:rFonts w:ascii="Times New Roman" w:eastAsia="Times New Roman" w:hAnsi="Times New Roman" w:cs="Times New Roman"/>
          <w:noProof/>
          <w:color w:val="auto"/>
          <w:sz w:val="28"/>
          <w:szCs w:val="28"/>
        </w:rPr>
        <w:t xml:space="preserve"> -</w:t>
      </w:r>
      <w:r w:rsidRPr="00E3596F">
        <w:rPr>
          <w:rFonts w:ascii="Times New Roman" w:eastAsia="Times New Roman" w:hAnsi="Times New Roman" w:cs="Times New Roman"/>
          <w:color w:val="auto"/>
          <w:sz w:val="28"/>
          <w:szCs w:val="28"/>
        </w:rPr>
        <w:t xml:space="preserve"> защита информации: Деятельность по предотвращению утечки защищаемой информации, несанкционированных и непреднамеренных воздействий на защищаемую информацию.</w:t>
      </w:r>
    </w:p>
    <w:p w:rsidR="00E3596F" w:rsidRPr="00E3596F" w:rsidRDefault="00E3596F" w:rsidP="00E3596F">
      <w:pPr>
        <w:widowControl w:val="0"/>
        <w:ind w:firstLine="709"/>
        <w:jc w:val="both"/>
        <w:rPr>
          <w:rFonts w:ascii="Times New Roman" w:eastAsia="Times New Roman" w:hAnsi="Times New Roman" w:cs="Times New Roman"/>
          <w:color w:val="auto"/>
          <w:sz w:val="28"/>
          <w:szCs w:val="28"/>
        </w:rPr>
      </w:pPr>
      <w:r w:rsidRPr="00E3596F">
        <w:rPr>
          <w:rFonts w:ascii="Times New Roman" w:eastAsia="Times New Roman" w:hAnsi="Times New Roman" w:cs="Times New Roman"/>
          <w:noProof/>
          <w:color w:val="auto"/>
          <w:sz w:val="28"/>
          <w:szCs w:val="28"/>
        </w:rPr>
        <w:t>3.</w:t>
      </w:r>
      <w:r w:rsidRPr="00E3596F">
        <w:rPr>
          <w:rFonts w:ascii="Times New Roman" w:eastAsia="Times New Roman" w:hAnsi="Times New Roman" w:cs="Times New Roman"/>
          <w:color w:val="auto"/>
          <w:sz w:val="28"/>
          <w:szCs w:val="28"/>
        </w:rPr>
        <w:t xml:space="preserve"> </w:t>
      </w:r>
      <w:r w:rsidRPr="00E3596F">
        <w:rPr>
          <w:rFonts w:ascii="Times New Roman" w:eastAsia="Times New Roman" w:hAnsi="Times New Roman" w:cs="Times New Roman"/>
          <w:b/>
          <w:i/>
          <w:color w:val="auto"/>
          <w:sz w:val="28"/>
          <w:szCs w:val="28"/>
          <w:u w:val="single"/>
        </w:rPr>
        <w:t>Защита инфо</w:t>
      </w:r>
      <w:bookmarkStart w:id="2" w:name="OCRUncertain014"/>
      <w:r w:rsidRPr="00E3596F">
        <w:rPr>
          <w:rFonts w:ascii="Times New Roman" w:eastAsia="Times New Roman" w:hAnsi="Times New Roman" w:cs="Times New Roman"/>
          <w:b/>
          <w:i/>
          <w:color w:val="auto"/>
          <w:sz w:val="28"/>
          <w:szCs w:val="28"/>
          <w:u w:val="single"/>
        </w:rPr>
        <w:t>р</w:t>
      </w:r>
      <w:bookmarkEnd w:id="2"/>
      <w:r w:rsidRPr="00E3596F">
        <w:rPr>
          <w:rFonts w:ascii="Times New Roman" w:eastAsia="Times New Roman" w:hAnsi="Times New Roman" w:cs="Times New Roman"/>
          <w:b/>
          <w:i/>
          <w:color w:val="auto"/>
          <w:sz w:val="28"/>
          <w:szCs w:val="28"/>
          <w:u w:val="single"/>
        </w:rPr>
        <w:t xml:space="preserve">мации от </w:t>
      </w:r>
      <w:bookmarkStart w:id="3" w:name="OCRUncertain015"/>
      <w:r w:rsidRPr="00E3596F">
        <w:rPr>
          <w:rFonts w:ascii="Times New Roman" w:eastAsia="Times New Roman" w:hAnsi="Times New Roman" w:cs="Times New Roman"/>
          <w:b/>
          <w:i/>
          <w:color w:val="auto"/>
          <w:sz w:val="28"/>
          <w:szCs w:val="28"/>
          <w:u w:val="single"/>
        </w:rPr>
        <w:t>у</w:t>
      </w:r>
      <w:bookmarkEnd w:id="3"/>
      <w:r w:rsidRPr="00E3596F">
        <w:rPr>
          <w:rFonts w:ascii="Times New Roman" w:eastAsia="Times New Roman" w:hAnsi="Times New Roman" w:cs="Times New Roman"/>
          <w:b/>
          <w:i/>
          <w:color w:val="auto"/>
          <w:sz w:val="28"/>
          <w:szCs w:val="28"/>
          <w:u w:val="single"/>
        </w:rPr>
        <w:t>течки</w:t>
      </w:r>
      <w:r w:rsidRPr="00E3596F">
        <w:rPr>
          <w:rFonts w:ascii="Times New Roman" w:eastAsia="Times New Roman" w:hAnsi="Times New Roman" w:cs="Times New Roman"/>
          <w:noProof/>
          <w:color w:val="auto"/>
          <w:sz w:val="28"/>
          <w:szCs w:val="28"/>
        </w:rPr>
        <w:t xml:space="preserve"> -</w:t>
      </w:r>
      <w:r w:rsidRPr="00E3596F">
        <w:rPr>
          <w:rFonts w:ascii="Times New Roman" w:eastAsia="Times New Roman" w:hAnsi="Times New Roman" w:cs="Times New Roman"/>
          <w:color w:val="auto"/>
          <w:sz w:val="28"/>
          <w:szCs w:val="28"/>
        </w:rPr>
        <w:t xml:space="preserve"> деятельность по предотвращению</w:t>
      </w:r>
      <w:r w:rsidRPr="00E3596F">
        <w:rPr>
          <w:rFonts w:ascii="Times New Roman" w:eastAsia="Times New Roman" w:hAnsi="Times New Roman" w:cs="Times New Roman"/>
          <w:color w:val="auto"/>
          <w:sz w:val="28"/>
          <w:szCs w:val="28"/>
        </w:rPr>
        <w:br/>
        <w:t>неконтролируемого распространения защищаемой информации от ее разглашения, несанкционированного доступа к защищаемой информации и от получения защищаемой информации [иностранными] разведками.</w:t>
      </w:r>
    </w:p>
    <w:p w:rsidR="00E3596F" w:rsidRPr="00E3596F" w:rsidRDefault="00E3596F" w:rsidP="00E3596F">
      <w:pPr>
        <w:widowControl w:val="0"/>
        <w:ind w:firstLine="709"/>
        <w:jc w:val="both"/>
        <w:rPr>
          <w:rFonts w:ascii="Times New Roman" w:eastAsia="Times New Roman" w:hAnsi="Times New Roman" w:cs="Times New Roman"/>
          <w:color w:val="auto"/>
          <w:sz w:val="28"/>
          <w:szCs w:val="28"/>
        </w:rPr>
      </w:pPr>
      <w:r w:rsidRPr="00E3596F">
        <w:rPr>
          <w:rFonts w:ascii="Times New Roman" w:eastAsia="Times New Roman" w:hAnsi="Times New Roman" w:cs="Times New Roman"/>
          <w:noProof/>
          <w:color w:val="auto"/>
          <w:sz w:val="28"/>
          <w:szCs w:val="28"/>
        </w:rPr>
        <w:t>4.</w:t>
      </w:r>
      <w:r w:rsidRPr="00E3596F">
        <w:rPr>
          <w:rFonts w:ascii="Times New Roman" w:eastAsia="Times New Roman" w:hAnsi="Times New Roman" w:cs="Times New Roman"/>
          <w:color w:val="auto"/>
          <w:sz w:val="28"/>
          <w:szCs w:val="28"/>
        </w:rPr>
        <w:t xml:space="preserve"> </w:t>
      </w:r>
      <w:r w:rsidRPr="00E3596F">
        <w:rPr>
          <w:rFonts w:ascii="Times New Roman" w:eastAsia="Times New Roman" w:hAnsi="Times New Roman" w:cs="Times New Roman"/>
          <w:b/>
          <w:i/>
          <w:color w:val="auto"/>
          <w:sz w:val="28"/>
          <w:szCs w:val="28"/>
          <w:u w:val="single"/>
        </w:rPr>
        <w:t>Защита инфо</w:t>
      </w:r>
      <w:bookmarkStart w:id="4" w:name="OCRUncertain016"/>
      <w:r w:rsidRPr="00E3596F">
        <w:rPr>
          <w:rFonts w:ascii="Times New Roman" w:eastAsia="Times New Roman" w:hAnsi="Times New Roman" w:cs="Times New Roman"/>
          <w:b/>
          <w:i/>
          <w:color w:val="auto"/>
          <w:sz w:val="28"/>
          <w:szCs w:val="28"/>
          <w:u w:val="single"/>
        </w:rPr>
        <w:t>р</w:t>
      </w:r>
      <w:bookmarkEnd w:id="4"/>
      <w:r w:rsidRPr="00E3596F">
        <w:rPr>
          <w:rFonts w:ascii="Times New Roman" w:eastAsia="Times New Roman" w:hAnsi="Times New Roman" w:cs="Times New Roman"/>
          <w:b/>
          <w:i/>
          <w:color w:val="auto"/>
          <w:sz w:val="28"/>
          <w:szCs w:val="28"/>
          <w:u w:val="single"/>
        </w:rPr>
        <w:t>мации от несанкционированного воздействия</w:t>
      </w:r>
      <w:r w:rsidRPr="00E3596F">
        <w:rPr>
          <w:rFonts w:ascii="Times New Roman" w:eastAsia="Times New Roman" w:hAnsi="Times New Roman" w:cs="Times New Roman"/>
          <w:color w:val="auto"/>
          <w:sz w:val="28"/>
          <w:szCs w:val="28"/>
        </w:rPr>
        <w:t xml:space="preserve"> - защита информации от </w:t>
      </w:r>
      <w:bookmarkStart w:id="5" w:name="OCRUncertain017"/>
      <w:r w:rsidRPr="00E3596F">
        <w:rPr>
          <w:rFonts w:ascii="Times New Roman" w:eastAsia="Times New Roman" w:hAnsi="Times New Roman" w:cs="Times New Roman"/>
          <w:color w:val="auto"/>
          <w:sz w:val="28"/>
          <w:szCs w:val="28"/>
        </w:rPr>
        <w:t>НСВ:</w:t>
      </w:r>
      <w:bookmarkEnd w:id="5"/>
      <w:r w:rsidRPr="00E3596F">
        <w:rPr>
          <w:rFonts w:ascii="Times New Roman" w:eastAsia="Times New Roman" w:hAnsi="Times New Roman" w:cs="Times New Roman"/>
          <w:color w:val="auto"/>
          <w:sz w:val="28"/>
          <w:szCs w:val="28"/>
        </w:rPr>
        <w:t xml:space="preserve"> Деятельность по предотвращению воздействия на защищаемую информацию с нарушением установленных прав и/или правил на изменение информации, приводящего к искажению, уничтожению, копированию, блокированию доступа к информации, а также к утрате, уничтожению или сбою функционирования носителя информации.</w:t>
      </w:r>
    </w:p>
    <w:p w:rsidR="00E3596F" w:rsidRPr="00E3596F" w:rsidRDefault="00E3596F" w:rsidP="00E3596F">
      <w:pPr>
        <w:widowControl w:val="0"/>
        <w:ind w:firstLine="709"/>
        <w:jc w:val="both"/>
        <w:rPr>
          <w:rFonts w:ascii="Times New Roman" w:eastAsia="Times New Roman" w:hAnsi="Times New Roman" w:cs="Times New Roman"/>
          <w:color w:val="auto"/>
          <w:sz w:val="28"/>
          <w:szCs w:val="28"/>
        </w:rPr>
      </w:pPr>
      <w:r w:rsidRPr="00E3596F">
        <w:rPr>
          <w:rFonts w:ascii="Times New Roman" w:eastAsia="Times New Roman" w:hAnsi="Times New Roman" w:cs="Times New Roman"/>
          <w:noProof/>
          <w:color w:val="auto"/>
          <w:sz w:val="28"/>
          <w:szCs w:val="28"/>
        </w:rPr>
        <w:t>5.</w:t>
      </w:r>
      <w:r w:rsidRPr="00E3596F">
        <w:rPr>
          <w:rFonts w:ascii="Times New Roman" w:eastAsia="Times New Roman" w:hAnsi="Times New Roman" w:cs="Times New Roman"/>
          <w:color w:val="auto"/>
          <w:sz w:val="28"/>
          <w:szCs w:val="28"/>
        </w:rPr>
        <w:t xml:space="preserve"> </w:t>
      </w:r>
      <w:r w:rsidRPr="00E3596F">
        <w:rPr>
          <w:rFonts w:ascii="Times New Roman" w:eastAsia="Times New Roman" w:hAnsi="Times New Roman" w:cs="Times New Roman"/>
          <w:b/>
          <w:i/>
          <w:color w:val="auto"/>
          <w:sz w:val="28"/>
          <w:szCs w:val="28"/>
          <w:u w:val="single"/>
        </w:rPr>
        <w:t>Зашита инфо</w:t>
      </w:r>
      <w:bookmarkStart w:id="6" w:name="OCRUncertain018"/>
      <w:r w:rsidRPr="00E3596F">
        <w:rPr>
          <w:rFonts w:ascii="Times New Roman" w:eastAsia="Times New Roman" w:hAnsi="Times New Roman" w:cs="Times New Roman"/>
          <w:b/>
          <w:i/>
          <w:color w:val="auto"/>
          <w:sz w:val="28"/>
          <w:szCs w:val="28"/>
          <w:u w:val="single"/>
        </w:rPr>
        <w:t>р</w:t>
      </w:r>
      <w:bookmarkEnd w:id="6"/>
      <w:r w:rsidRPr="00E3596F">
        <w:rPr>
          <w:rFonts w:ascii="Times New Roman" w:eastAsia="Times New Roman" w:hAnsi="Times New Roman" w:cs="Times New Roman"/>
          <w:b/>
          <w:i/>
          <w:color w:val="auto"/>
          <w:sz w:val="28"/>
          <w:szCs w:val="28"/>
          <w:u w:val="single"/>
        </w:rPr>
        <w:t>мации от неп</w:t>
      </w:r>
      <w:bookmarkStart w:id="7" w:name="OCRUncertain019"/>
      <w:r w:rsidRPr="00E3596F">
        <w:rPr>
          <w:rFonts w:ascii="Times New Roman" w:eastAsia="Times New Roman" w:hAnsi="Times New Roman" w:cs="Times New Roman"/>
          <w:b/>
          <w:i/>
          <w:color w:val="auto"/>
          <w:sz w:val="28"/>
          <w:szCs w:val="28"/>
          <w:u w:val="single"/>
        </w:rPr>
        <w:t>р</w:t>
      </w:r>
      <w:bookmarkEnd w:id="7"/>
      <w:r w:rsidRPr="00E3596F">
        <w:rPr>
          <w:rFonts w:ascii="Times New Roman" w:eastAsia="Times New Roman" w:hAnsi="Times New Roman" w:cs="Times New Roman"/>
          <w:b/>
          <w:i/>
          <w:color w:val="auto"/>
          <w:sz w:val="28"/>
          <w:szCs w:val="28"/>
          <w:u w:val="single"/>
        </w:rPr>
        <w:t>еднамеренного воздействия</w:t>
      </w:r>
      <w:r w:rsidRPr="00E3596F">
        <w:rPr>
          <w:rFonts w:ascii="Times New Roman" w:eastAsia="Times New Roman" w:hAnsi="Times New Roman" w:cs="Times New Roman"/>
          <w:noProof/>
          <w:color w:val="auto"/>
          <w:sz w:val="28"/>
          <w:szCs w:val="28"/>
        </w:rPr>
        <w:t xml:space="preserve"> -</w:t>
      </w:r>
      <w:r w:rsidRPr="00E3596F">
        <w:rPr>
          <w:rFonts w:ascii="Times New Roman" w:eastAsia="Times New Roman" w:hAnsi="Times New Roman" w:cs="Times New Roman"/>
          <w:color w:val="auto"/>
          <w:sz w:val="28"/>
          <w:szCs w:val="28"/>
        </w:rPr>
        <w:t xml:space="preserve"> деятельность по предотвращению воздействия на защищаемую информацию ошибок пользователя информацией, сбоя технических и программных средств информационных систем, а также природных явлений или иных нецеленаправленных на изменение информации воздействий, связанных с функционированием технических средств, систем или с деятельностью людей, приводящих к искажению, уничтожению, копированию, блокированию доступа к </w:t>
      </w:r>
      <w:r w:rsidRPr="00E3596F">
        <w:rPr>
          <w:rFonts w:ascii="Times New Roman" w:eastAsia="Times New Roman" w:hAnsi="Times New Roman" w:cs="Times New Roman"/>
          <w:color w:val="auto"/>
          <w:sz w:val="28"/>
          <w:szCs w:val="28"/>
        </w:rPr>
        <w:lastRenderedPageBreak/>
        <w:t>информации, а также к утрате, уничтожению или сбою функционирования носителя информации.</w:t>
      </w:r>
    </w:p>
    <w:p w:rsidR="00E3596F" w:rsidRPr="00E3596F" w:rsidRDefault="00E3596F" w:rsidP="00E3596F">
      <w:pPr>
        <w:widowControl w:val="0"/>
        <w:ind w:firstLine="709"/>
        <w:jc w:val="both"/>
        <w:rPr>
          <w:rFonts w:ascii="Times New Roman" w:eastAsia="Times New Roman" w:hAnsi="Times New Roman" w:cs="Times New Roman"/>
          <w:color w:val="auto"/>
          <w:sz w:val="28"/>
          <w:szCs w:val="28"/>
        </w:rPr>
      </w:pPr>
      <w:r w:rsidRPr="00E3596F">
        <w:rPr>
          <w:rFonts w:ascii="Times New Roman" w:eastAsia="Times New Roman" w:hAnsi="Times New Roman" w:cs="Times New Roman"/>
          <w:noProof/>
          <w:color w:val="auto"/>
          <w:sz w:val="28"/>
          <w:szCs w:val="28"/>
        </w:rPr>
        <w:t>6.</w:t>
      </w:r>
      <w:r w:rsidRPr="00E3596F">
        <w:rPr>
          <w:rFonts w:ascii="Times New Roman" w:eastAsia="Times New Roman" w:hAnsi="Times New Roman" w:cs="Times New Roman"/>
          <w:color w:val="auto"/>
          <w:sz w:val="28"/>
          <w:szCs w:val="28"/>
        </w:rPr>
        <w:t xml:space="preserve"> </w:t>
      </w:r>
      <w:r w:rsidRPr="00E3596F">
        <w:rPr>
          <w:rFonts w:ascii="Times New Roman" w:eastAsia="Times New Roman" w:hAnsi="Times New Roman" w:cs="Times New Roman"/>
          <w:b/>
          <w:i/>
          <w:color w:val="auto"/>
          <w:sz w:val="28"/>
          <w:szCs w:val="28"/>
          <w:u w:val="single"/>
        </w:rPr>
        <w:t>Защита информации от разглашения</w:t>
      </w:r>
      <w:r w:rsidRPr="00E3596F">
        <w:rPr>
          <w:rFonts w:ascii="Times New Roman" w:eastAsia="Times New Roman" w:hAnsi="Times New Roman" w:cs="Times New Roman"/>
          <w:noProof/>
          <w:color w:val="auto"/>
          <w:sz w:val="28"/>
          <w:szCs w:val="28"/>
        </w:rPr>
        <w:t xml:space="preserve"> -</w:t>
      </w:r>
      <w:r w:rsidRPr="00E3596F">
        <w:rPr>
          <w:rFonts w:ascii="Times New Roman" w:eastAsia="Times New Roman" w:hAnsi="Times New Roman" w:cs="Times New Roman"/>
          <w:color w:val="auto"/>
          <w:sz w:val="28"/>
          <w:szCs w:val="28"/>
        </w:rPr>
        <w:t xml:space="preserve"> деятельность по предотвращению несанкционированного доведения защищаемой информации до неконтролируемого количества получателей информации.</w:t>
      </w:r>
    </w:p>
    <w:p w:rsidR="00E3596F" w:rsidRPr="00E3596F" w:rsidRDefault="00E3596F" w:rsidP="00E3596F">
      <w:pPr>
        <w:widowControl w:val="0"/>
        <w:ind w:firstLine="709"/>
        <w:jc w:val="both"/>
        <w:rPr>
          <w:rFonts w:ascii="Times New Roman" w:eastAsia="Times New Roman" w:hAnsi="Times New Roman" w:cs="Times New Roman"/>
          <w:color w:val="auto"/>
          <w:sz w:val="28"/>
          <w:szCs w:val="28"/>
        </w:rPr>
      </w:pPr>
      <w:r w:rsidRPr="00E3596F">
        <w:rPr>
          <w:rFonts w:ascii="Times New Roman" w:eastAsia="Times New Roman" w:hAnsi="Times New Roman" w:cs="Times New Roman"/>
          <w:noProof/>
          <w:color w:val="auto"/>
          <w:sz w:val="28"/>
          <w:szCs w:val="28"/>
        </w:rPr>
        <w:t>7.</w:t>
      </w:r>
      <w:r w:rsidRPr="00E3596F">
        <w:rPr>
          <w:rFonts w:ascii="Times New Roman" w:eastAsia="Times New Roman" w:hAnsi="Times New Roman" w:cs="Times New Roman"/>
          <w:color w:val="auto"/>
          <w:sz w:val="28"/>
          <w:szCs w:val="28"/>
        </w:rPr>
        <w:t xml:space="preserve"> </w:t>
      </w:r>
      <w:r w:rsidRPr="00E3596F">
        <w:rPr>
          <w:rFonts w:ascii="Times New Roman" w:eastAsia="Times New Roman" w:hAnsi="Times New Roman" w:cs="Times New Roman"/>
          <w:b/>
          <w:i/>
          <w:color w:val="auto"/>
          <w:sz w:val="28"/>
          <w:szCs w:val="28"/>
          <w:u w:val="single"/>
        </w:rPr>
        <w:t>Защита информации от несанкционированного дост</w:t>
      </w:r>
      <w:bookmarkStart w:id="8" w:name="OCRUncertain020"/>
      <w:r w:rsidRPr="00E3596F">
        <w:rPr>
          <w:rFonts w:ascii="Times New Roman" w:eastAsia="Times New Roman" w:hAnsi="Times New Roman" w:cs="Times New Roman"/>
          <w:b/>
          <w:i/>
          <w:color w:val="auto"/>
          <w:sz w:val="28"/>
          <w:szCs w:val="28"/>
          <w:u w:val="single"/>
        </w:rPr>
        <w:t>у</w:t>
      </w:r>
      <w:bookmarkEnd w:id="8"/>
      <w:r w:rsidRPr="00E3596F">
        <w:rPr>
          <w:rFonts w:ascii="Times New Roman" w:eastAsia="Times New Roman" w:hAnsi="Times New Roman" w:cs="Times New Roman"/>
          <w:b/>
          <w:i/>
          <w:color w:val="auto"/>
          <w:sz w:val="28"/>
          <w:szCs w:val="28"/>
          <w:u w:val="single"/>
        </w:rPr>
        <w:t>па</w:t>
      </w:r>
      <w:r w:rsidRPr="00E3596F">
        <w:rPr>
          <w:rFonts w:ascii="Times New Roman" w:eastAsia="Times New Roman" w:hAnsi="Times New Roman" w:cs="Times New Roman"/>
          <w:noProof/>
          <w:color w:val="auto"/>
          <w:sz w:val="28"/>
          <w:szCs w:val="28"/>
        </w:rPr>
        <w:t xml:space="preserve"> -</w:t>
      </w:r>
      <w:r w:rsidRPr="00E3596F">
        <w:rPr>
          <w:rFonts w:ascii="Times New Roman" w:eastAsia="Times New Roman" w:hAnsi="Times New Roman" w:cs="Times New Roman"/>
          <w:color w:val="auto"/>
          <w:sz w:val="28"/>
          <w:szCs w:val="28"/>
        </w:rPr>
        <w:t xml:space="preserve"> защита</w:t>
      </w:r>
      <w:r w:rsidRPr="00E3596F">
        <w:rPr>
          <w:rFonts w:ascii="Times New Roman" w:eastAsia="Times New Roman" w:hAnsi="Times New Roman" w:cs="Times New Roman"/>
          <w:color w:val="auto"/>
          <w:sz w:val="28"/>
          <w:szCs w:val="28"/>
        </w:rPr>
        <w:br/>
        <w:t xml:space="preserve">информации от </w:t>
      </w:r>
      <w:bookmarkStart w:id="9" w:name="OCRUncertain021"/>
      <w:r w:rsidRPr="00E3596F">
        <w:rPr>
          <w:rFonts w:ascii="Times New Roman" w:eastAsia="Times New Roman" w:hAnsi="Times New Roman" w:cs="Times New Roman"/>
          <w:color w:val="auto"/>
          <w:sz w:val="28"/>
          <w:szCs w:val="28"/>
        </w:rPr>
        <w:t>НСД:</w:t>
      </w:r>
      <w:bookmarkEnd w:id="9"/>
      <w:r w:rsidRPr="00E3596F">
        <w:rPr>
          <w:rFonts w:ascii="Times New Roman" w:eastAsia="Times New Roman" w:hAnsi="Times New Roman" w:cs="Times New Roman"/>
          <w:color w:val="auto"/>
          <w:sz w:val="28"/>
          <w:szCs w:val="28"/>
        </w:rPr>
        <w:t xml:space="preserve"> Деятельность по предотвращению получения защищаемой</w:t>
      </w:r>
      <w:r w:rsidRPr="00E3596F">
        <w:rPr>
          <w:rFonts w:ascii="Times New Roman" w:eastAsia="Times New Roman" w:hAnsi="Times New Roman" w:cs="Times New Roman"/>
          <w:color w:val="auto"/>
          <w:sz w:val="28"/>
          <w:szCs w:val="28"/>
        </w:rPr>
        <w:br/>
        <w:t>информации заинтересованным субъектом с нарушением установленных правовыми документами или собственником, владельцем информации прав или правил доступа к защищаемой информации.</w:t>
      </w:r>
    </w:p>
    <w:p w:rsidR="00E3596F" w:rsidRPr="00E3596F" w:rsidRDefault="00E3596F" w:rsidP="00E3596F">
      <w:pPr>
        <w:widowControl w:val="0"/>
        <w:ind w:firstLine="709"/>
        <w:jc w:val="both"/>
        <w:rPr>
          <w:rFonts w:ascii="Times New Roman" w:eastAsia="Times New Roman" w:hAnsi="Times New Roman" w:cs="Times New Roman"/>
          <w:i/>
          <w:color w:val="auto"/>
          <w:sz w:val="28"/>
          <w:szCs w:val="28"/>
        </w:rPr>
      </w:pPr>
      <w:r w:rsidRPr="00E3596F">
        <w:rPr>
          <w:rFonts w:ascii="Times New Roman" w:eastAsia="Times New Roman" w:hAnsi="Times New Roman" w:cs="Times New Roman"/>
          <w:i/>
          <w:color w:val="auto"/>
          <w:sz w:val="28"/>
          <w:szCs w:val="28"/>
        </w:rPr>
        <w:t>Примечание:</w:t>
      </w:r>
    </w:p>
    <w:p w:rsidR="00E3596F" w:rsidRPr="00E3596F" w:rsidRDefault="00E3596F" w:rsidP="00E3596F">
      <w:pPr>
        <w:widowControl w:val="0"/>
        <w:ind w:firstLine="709"/>
        <w:jc w:val="both"/>
        <w:rPr>
          <w:rFonts w:ascii="Times New Roman" w:eastAsia="Times New Roman" w:hAnsi="Times New Roman" w:cs="Times New Roman"/>
          <w:i/>
          <w:color w:val="auto"/>
          <w:sz w:val="28"/>
          <w:szCs w:val="28"/>
        </w:rPr>
      </w:pPr>
      <w:r w:rsidRPr="00E3596F">
        <w:rPr>
          <w:rFonts w:ascii="Times New Roman" w:eastAsia="Times New Roman" w:hAnsi="Times New Roman" w:cs="Times New Roman"/>
          <w:i/>
          <w:color w:val="auto"/>
          <w:sz w:val="28"/>
          <w:szCs w:val="28"/>
        </w:rPr>
        <w:t>Заинтересованным субъектом, осуществляющим несанкционированный доступ к защищаемой информации, может выступать: государство, юридическое лицо, группа физических лиц, в том числе общественная организация, отдельное физическое лицо.</w:t>
      </w:r>
    </w:p>
    <w:p w:rsidR="00E3596F" w:rsidRPr="00E3596F" w:rsidRDefault="00E3596F" w:rsidP="00E3596F">
      <w:pPr>
        <w:widowControl w:val="0"/>
        <w:ind w:firstLine="709"/>
        <w:jc w:val="both"/>
        <w:rPr>
          <w:rFonts w:ascii="Times New Roman" w:eastAsia="Times New Roman" w:hAnsi="Times New Roman" w:cs="Times New Roman"/>
          <w:color w:val="auto"/>
          <w:sz w:val="28"/>
          <w:szCs w:val="28"/>
        </w:rPr>
      </w:pPr>
      <w:r w:rsidRPr="00E3596F">
        <w:rPr>
          <w:rFonts w:ascii="Times New Roman" w:eastAsia="Times New Roman" w:hAnsi="Times New Roman" w:cs="Times New Roman"/>
          <w:noProof/>
          <w:color w:val="auto"/>
          <w:sz w:val="28"/>
          <w:szCs w:val="28"/>
        </w:rPr>
        <w:t>8.</w:t>
      </w:r>
      <w:r w:rsidRPr="00E3596F">
        <w:rPr>
          <w:rFonts w:ascii="Times New Roman" w:eastAsia="Times New Roman" w:hAnsi="Times New Roman" w:cs="Times New Roman"/>
          <w:color w:val="auto"/>
          <w:sz w:val="28"/>
          <w:szCs w:val="28"/>
        </w:rPr>
        <w:t xml:space="preserve"> </w:t>
      </w:r>
      <w:r w:rsidRPr="00E3596F">
        <w:rPr>
          <w:rFonts w:ascii="Times New Roman" w:eastAsia="Times New Roman" w:hAnsi="Times New Roman" w:cs="Times New Roman"/>
          <w:b/>
          <w:i/>
          <w:color w:val="auto"/>
          <w:sz w:val="28"/>
          <w:szCs w:val="28"/>
          <w:u w:val="single"/>
        </w:rPr>
        <w:t xml:space="preserve">Защита информации от </w:t>
      </w:r>
      <w:bookmarkStart w:id="10" w:name="OCRUncertain022"/>
      <w:r w:rsidRPr="00E3596F">
        <w:rPr>
          <w:rFonts w:ascii="Times New Roman" w:eastAsia="Times New Roman" w:hAnsi="Times New Roman" w:cs="Times New Roman"/>
          <w:b/>
          <w:i/>
          <w:color w:val="auto"/>
          <w:sz w:val="28"/>
          <w:szCs w:val="28"/>
          <w:u w:val="single"/>
        </w:rPr>
        <w:t>[</w:t>
      </w:r>
      <w:bookmarkEnd w:id="10"/>
      <w:r w:rsidRPr="00E3596F">
        <w:rPr>
          <w:rFonts w:ascii="Times New Roman" w:eastAsia="Times New Roman" w:hAnsi="Times New Roman" w:cs="Times New Roman"/>
          <w:b/>
          <w:i/>
          <w:color w:val="auto"/>
          <w:sz w:val="28"/>
          <w:szCs w:val="28"/>
          <w:u w:val="single"/>
        </w:rPr>
        <w:t>иностранной</w:t>
      </w:r>
      <w:bookmarkStart w:id="11" w:name="OCRUncertain023"/>
      <w:r w:rsidRPr="00E3596F">
        <w:rPr>
          <w:rFonts w:ascii="Times New Roman" w:eastAsia="Times New Roman" w:hAnsi="Times New Roman" w:cs="Times New Roman"/>
          <w:b/>
          <w:i/>
          <w:color w:val="auto"/>
          <w:sz w:val="28"/>
          <w:szCs w:val="28"/>
          <w:u w:val="single"/>
        </w:rPr>
        <w:t>]</w:t>
      </w:r>
      <w:bookmarkEnd w:id="11"/>
      <w:r w:rsidRPr="00E3596F">
        <w:rPr>
          <w:rFonts w:ascii="Times New Roman" w:eastAsia="Times New Roman" w:hAnsi="Times New Roman" w:cs="Times New Roman"/>
          <w:b/>
          <w:i/>
          <w:color w:val="auto"/>
          <w:sz w:val="28"/>
          <w:szCs w:val="28"/>
          <w:u w:val="single"/>
        </w:rPr>
        <w:t xml:space="preserve"> разведки</w:t>
      </w:r>
      <w:r w:rsidRPr="00E3596F">
        <w:rPr>
          <w:rFonts w:ascii="Times New Roman" w:eastAsia="Times New Roman" w:hAnsi="Times New Roman" w:cs="Times New Roman"/>
          <w:noProof/>
          <w:color w:val="auto"/>
          <w:sz w:val="28"/>
          <w:szCs w:val="28"/>
        </w:rPr>
        <w:t xml:space="preserve"> -</w:t>
      </w:r>
      <w:r w:rsidRPr="00E3596F">
        <w:rPr>
          <w:rFonts w:ascii="Times New Roman" w:eastAsia="Times New Roman" w:hAnsi="Times New Roman" w:cs="Times New Roman"/>
          <w:color w:val="auto"/>
          <w:sz w:val="28"/>
          <w:szCs w:val="28"/>
        </w:rPr>
        <w:t xml:space="preserve"> деятельность по</w:t>
      </w:r>
      <w:r w:rsidRPr="00E3596F">
        <w:rPr>
          <w:rFonts w:ascii="Times New Roman" w:eastAsia="Times New Roman" w:hAnsi="Times New Roman" w:cs="Times New Roman"/>
          <w:color w:val="auto"/>
          <w:sz w:val="28"/>
          <w:szCs w:val="28"/>
        </w:rPr>
        <w:br/>
        <w:t>предотвращению получения защищаемой информации [иностранной] разведкой.</w:t>
      </w:r>
    </w:p>
    <w:p w:rsidR="00E3596F" w:rsidRPr="00E3596F" w:rsidRDefault="00E3596F" w:rsidP="00E3596F">
      <w:pPr>
        <w:widowControl w:val="0"/>
        <w:ind w:firstLine="709"/>
        <w:jc w:val="both"/>
        <w:rPr>
          <w:rFonts w:ascii="Times New Roman" w:eastAsia="Times New Roman" w:hAnsi="Times New Roman" w:cs="Times New Roman"/>
          <w:color w:val="auto"/>
          <w:sz w:val="28"/>
          <w:szCs w:val="28"/>
        </w:rPr>
      </w:pPr>
      <w:r w:rsidRPr="00E3596F">
        <w:rPr>
          <w:rFonts w:ascii="Times New Roman" w:eastAsia="Times New Roman" w:hAnsi="Times New Roman" w:cs="Times New Roman"/>
          <w:noProof/>
          <w:color w:val="auto"/>
          <w:sz w:val="28"/>
          <w:szCs w:val="28"/>
        </w:rPr>
        <w:t>9.</w:t>
      </w:r>
      <w:r w:rsidRPr="00E3596F">
        <w:rPr>
          <w:rFonts w:ascii="Times New Roman" w:eastAsia="Times New Roman" w:hAnsi="Times New Roman" w:cs="Times New Roman"/>
          <w:color w:val="auto"/>
          <w:sz w:val="28"/>
          <w:szCs w:val="28"/>
        </w:rPr>
        <w:t xml:space="preserve"> </w:t>
      </w:r>
      <w:r w:rsidRPr="00E3596F">
        <w:rPr>
          <w:rFonts w:ascii="Times New Roman" w:eastAsia="Times New Roman" w:hAnsi="Times New Roman" w:cs="Times New Roman"/>
          <w:b/>
          <w:i/>
          <w:color w:val="auto"/>
          <w:sz w:val="28"/>
          <w:szCs w:val="28"/>
          <w:u w:val="single"/>
        </w:rPr>
        <w:t>Защита информации от [иностранной] технической разведки</w:t>
      </w:r>
      <w:r w:rsidRPr="00E3596F">
        <w:rPr>
          <w:rFonts w:ascii="Times New Roman" w:eastAsia="Times New Roman" w:hAnsi="Times New Roman" w:cs="Times New Roman"/>
          <w:noProof/>
          <w:color w:val="auto"/>
          <w:sz w:val="28"/>
          <w:szCs w:val="28"/>
        </w:rPr>
        <w:t xml:space="preserve"> -</w:t>
      </w:r>
      <w:r w:rsidRPr="00E3596F">
        <w:rPr>
          <w:rFonts w:ascii="Times New Roman" w:eastAsia="Times New Roman" w:hAnsi="Times New Roman" w:cs="Times New Roman"/>
          <w:color w:val="auto"/>
          <w:sz w:val="28"/>
          <w:szCs w:val="28"/>
        </w:rPr>
        <w:t xml:space="preserve"> деятельность по предотвращению получения защищаемой информации [иностранной] разведкой с помощью технических средств.</w:t>
      </w:r>
    </w:p>
    <w:p w:rsidR="00E3596F" w:rsidRPr="00E3596F" w:rsidRDefault="00E3596F" w:rsidP="00E3596F">
      <w:pPr>
        <w:widowControl w:val="0"/>
        <w:ind w:firstLine="709"/>
        <w:jc w:val="both"/>
        <w:rPr>
          <w:rFonts w:ascii="Times New Roman" w:eastAsia="Times New Roman" w:hAnsi="Times New Roman" w:cs="Times New Roman"/>
          <w:color w:val="auto"/>
          <w:sz w:val="28"/>
          <w:szCs w:val="28"/>
        </w:rPr>
      </w:pPr>
      <w:r w:rsidRPr="00E3596F">
        <w:rPr>
          <w:rFonts w:ascii="Times New Roman" w:eastAsia="Times New Roman" w:hAnsi="Times New Roman" w:cs="Times New Roman"/>
          <w:noProof/>
          <w:color w:val="auto"/>
          <w:sz w:val="28"/>
          <w:szCs w:val="28"/>
        </w:rPr>
        <w:t>10.</w:t>
      </w:r>
      <w:r w:rsidRPr="00E3596F">
        <w:rPr>
          <w:rFonts w:ascii="Times New Roman" w:eastAsia="Times New Roman" w:hAnsi="Times New Roman" w:cs="Times New Roman"/>
          <w:color w:val="auto"/>
          <w:sz w:val="28"/>
          <w:szCs w:val="28"/>
        </w:rPr>
        <w:t xml:space="preserve"> </w:t>
      </w:r>
      <w:r w:rsidRPr="00E3596F">
        <w:rPr>
          <w:rFonts w:ascii="Times New Roman" w:eastAsia="Times New Roman" w:hAnsi="Times New Roman" w:cs="Times New Roman"/>
          <w:b/>
          <w:i/>
          <w:color w:val="auto"/>
          <w:sz w:val="28"/>
          <w:szCs w:val="28"/>
          <w:u w:val="single"/>
        </w:rPr>
        <w:t>Защита информации от агент</w:t>
      </w:r>
      <w:bookmarkStart w:id="12" w:name="OCRUncertain026"/>
      <w:r w:rsidRPr="00E3596F">
        <w:rPr>
          <w:rFonts w:ascii="Times New Roman" w:eastAsia="Times New Roman" w:hAnsi="Times New Roman" w:cs="Times New Roman"/>
          <w:b/>
          <w:i/>
          <w:color w:val="auto"/>
          <w:sz w:val="28"/>
          <w:szCs w:val="28"/>
          <w:u w:val="single"/>
        </w:rPr>
        <w:t>у</w:t>
      </w:r>
      <w:bookmarkEnd w:id="12"/>
      <w:r w:rsidRPr="00E3596F">
        <w:rPr>
          <w:rFonts w:ascii="Times New Roman" w:eastAsia="Times New Roman" w:hAnsi="Times New Roman" w:cs="Times New Roman"/>
          <w:b/>
          <w:i/>
          <w:color w:val="auto"/>
          <w:sz w:val="28"/>
          <w:szCs w:val="28"/>
          <w:u w:val="single"/>
        </w:rPr>
        <w:t>рной разведки</w:t>
      </w:r>
      <w:r w:rsidRPr="00E3596F">
        <w:rPr>
          <w:rFonts w:ascii="Times New Roman" w:eastAsia="Times New Roman" w:hAnsi="Times New Roman" w:cs="Times New Roman"/>
          <w:noProof/>
          <w:color w:val="auto"/>
          <w:sz w:val="28"/>
          <w:szCs w:val="28"/>
        </w:rPr>
        <w:t xml:space="preserve"> -</w:t>
      </w:r>
      <w:r w:rsidRPr="00E3596F">
        <w:rPr>
          <w:rFonts w:ascii="Times New Roman" w:eastAsia="Times New Roman" w:hAnsi="Times New Roman" w:cs="Times New Roman"/>
          <w:color w:val="auto"/>
          <w:sz w:val="28"/>
          <w:szCs w:val="28"/>
        </w:rPr>
        <w:t xml:space="preserve"> деятельность по</w:t>
      </w:r>
      <w:r w:rsidRPr="00E3596F">
        <w:rPr>
          <w:rFonts w:ascii="Times New Roman" w:eastAsia="Times New Roman" w:hAnsi="Times New Roman" w:cs="Times New Roman"/>
          <w:color w:val="auto"/>
          <w:sz w:val="28"/>
          <w:szCs w:val="28"/>
        </w:rPr>
        <w:br/>
        <w:t>предотвращению получения защищаемой информации агентурной разведкой.</w:t>
      </w:r>
    </w:p>
    <w:p w:rsidR="00E3596F" w:rsidRPr="00E3596F" w:rsidRDefault="00E3596F" w:rsidP="00E3596F">
      <w:pPr>
        <w:widowControl w:val="0"/>
        <w:ind w:firstLine="709"/>
        <w:jc w:val="both"/>
        <w:rPr>
          <w:rFonts w:ascii="Times New Roman" w:eastAsia="Times New Roman" w:hAnsi="Times New Roman" w:cs="Times New Roman"/>
          <w:color w:val="auto"/>
          <w:sz w:val="28"/>
          <w:szCs w:val="28"/>
        </w:rPr>
      </w:pPr>
      <w:r w:rsidRPr="00E3596F">
        <w:rPr>
          <w:rFonts w:ascii="Times New Roman" w:eastAsia="Times New Roman" w:hAnsi="Times New Roman" w:cs="Times New Roman"/>
          <w:noProof/>
          <w:color w:val="auto"/>
          <w:sz w:val="28"/>
          <w:szCs w:val="28"/>
        </w:rPr>
        <w:t>11.</w:t>
      </w:r>
      <w:r w:rsidRPr="00E3596F">
        <w:rPr>
          <w:rFonts w:ascii="Times New Roman" w:eastAsia="Times New Roman" w:hAnsi="Times New Roman" w:cs="Times New Roman"/>
          <w:color w:val="auto"/>
          <w:sz w:val="28"/>
          <w:szCs w:val="28"/>
        </w:rPr>
        <w:t xml:space="preserve"> </w:t>
      </w:r>
      <w:r w:rsidRPr="00E3596F">
        <w:rPr>
          <w:rFonts w:ascii="Times New Roman" w:eastAsia="Times New Roman" w:hAnsi="Times New Roman" w:cs="Times New Roman"/>
          <w:b/>
          <w:i/>
          <w:color w:val="auto"/>
          <w:sz w:val="28"/>
          <w:szCs w:val="28"/>
          <w:u w:val="single"/>
        </w:rPr>
        <w:t>Цель защиты информации</w:t>
      </w:r>
      <w:r w:rsidRPr="00E3596F">
        <w:rPr>
          <w:rFonts w:ascii="Times New Roman" w:eastAsia="Times New Roman" w:hAnsi="Times New Roman" w:cs="Times New Roman"/>
          <w:noProof/>
          <w:color w:val="auto"/>
          <w:sz w:val="28"/>
          <w:szCs w:val="28"/>
        </w:rPr>
        <w:t xml:space="preserve"> -</w:t>
      </w:r>
      <w:r w:rsidRPr="00E3596F">
        <w:rPr>
          <w:rFonts w:ascii="Times New Roman" w:eastAsia="Times New Roman" w:hAnsi="Times New Roman" w:cs="Times New Roman"/>
          <w:color w:val="auto"/>
          <w:sz w:val="28"/>
          <w:szCs w:val="28"/>
        </w:rPr>
        <w:t xml:space="preserve"> желаемый результат защиты информации.</w:t>
      </w:r>
    </w:p>
    <w:p w:rsidR="00E3596F" w:rsidRPr="00E3596F" w:rsidRDefault="00E3596F" w:rsidP="00E3596F">
      <w:pPr>
        <w:widowControl w:val="0"/>
        <w:ind w:firstLine="709"/>
        <w:jc w:val="both"/>
        <w:rPr>
          <w:rFonts w:ascii="Times New Roman" w:eastAsia="Times New Roman" w:hAnsi="Times New Roman" w:cs="Times New Roman"/>
          <w:i/>
          <w:color w:val="auto"/>
          <w:sz w:val="28"/>
          <w:szCs w:val="28"/>
        </w:rPr>
      </w:pPr>
      <w:r w:rsidRPr="00E3596F">
        <w:rPr>
          <w:rFonts w:ascii="Times New Roman" w:eastAsia="Times New Roman" w:hAnsi="Times New Roman" w:cs="Times New Roman"/>
          <w:i/>
          <w:color w:val="auto"/>
          <w:sz w:val="28"/>
          <w:szCs w:val="28"/>
        </w:rPr>
        <w:t>Примечание:</w:t>
      </w:r>
    </w:p>
    <w:p w:rsidR="00E3596F" w:rsidRPr="00E3596F" w:rsidRDefault="00E3596F" w:rsidP="00E3596F">
      <w:pPr>
        <w:widowControl w:val="0"/>
        <w:ind w:firstLine="709"/>
        <w:jc w:val="both"/>
        <w:rPr>
          <w:rFonts w:ascii="Times New Roman" w:eastAsia="Times New Roman" w:hAnsi="Times New Roman" w:cs="Times New Roman"/>
          <w:i/>
          <w:color w:val="auto"/>
          <w:sz w:val="28"/>
          <w:szCs w:val="28"/>
        </w:rPr>
      </w:pPr>
      <w:r w:rsidRPr="00E3596F">
        <w:rPr>
          <w:rFonts w:ascii="Times New Roman" w:eastAsia="Times New Roman" w:hAnsi="Times New Roman" w:cs="Times New Roman"/>
          <w:i/>
          <w:color w:val="auto"/>
          <w:sz w:val="28"/>
          <w:szCs w:val="28"/>
        </w:rPr>
        <w:t>Целью защиты информации может быть предотвращение ущерба собственнику, владельцу, пользователю информации в результате возможной утечки информации и/или несанкционированного и непреднамеренного воздействия на информацию.</w:t>
      </w:r>
    </w:p>
    <w:p w:rsidR="00E3596F" w:rsidRPr="00E3596F" w:rsidRDefault="00E3596F" w:rsidP="00E3596F">
      <w:pPr>
        <w:widowControl w:val="0"/>
        <w:ind w:firstLine="709"/>
        <w:jc w:val="both"/>
        <w:rPr>
          <w:rFonts w:ascii="Times New Roman" w:eastAsia="Times New Roman" w:hAnsi="Times New Roman" w:cs="Times New Roman"/>
          <w:color w:val="auto"/>
          <w:sz w:val="28"/>
          <w:szCs w:val="28"/>
        </w:rPr>
      </w:pPr>
      <w:r w:rsidRPr="00E3596F">
        <w:rPr>
          <w:rFonts w:ascii="Times New Roman" w:eastAsia="Times New Roman" w:hAnsi="Times New Roman" w:cs="Times New Roman"/>
          <w:noProof/>
          <w:color w:val="auto"/>
          <w:sz w:val="28"/>
          <w:szCs w:val="28"/>
        </w:rPr>
        <w:t>12.</w:t>
      </w:r>
      <w:r w:rsidRPr="00E3596F">
        <w:rPr>
          <w:rFonts w:ascii="Times New Roman" w:eastAsia="Times New Roman" w:hAnsi="Times New Roman" w:cs="Times New Roman"/>
          <w:color w:val="auto"/>
          <w:sz w:val="28"/>
          <w:szCs w:val="28"/>
        </w:rPr>
        <w:t xml:space="preserve"> </w:t>
      </w:r>
      <w:r w:rsidRPr="00E3596F">
        <w:rPr>
          <w:rFonts w:ascii="Times New Roman" w:eastAsia="Times New Roman" w:hAnsi="Times New Roman" w:cs="Times New Roman"/>
          <w:b/>
          <w:i/>
          <w:color w:val="auto"/>
          <w:sz w:val="28"/>
          <w:szCs w:val="28"/>
          <w:u w:val="single"/>
        </w:rPr>
        <w:t>Эффективность защиты информации</w:t>
      </w:r>
      <w:r w:rsidRPr="00E3596F">
        <w:rPr>
          <w:rFonts w:ascii="Times New Roman" w:eastAsia="Times New Roman" w:hAnsi="Times New Roman" w:cs="Times New Roman"/>
          <w:noProof/>
          <w:color w:val="auto"/>
          <w:sz w:val="28"/>
          <w:szCs w:val="28"/>
        </w:rPr>
        <w:t xml:space="preserve"> -</w:t>
      </w:r>
      <w:r w:rsidRPr="00E3596F">
        <w:rPr>
          <w:rFonts w:ascii="Times New Roman" w:eastAsia="Times New Roman" w:hAnsi="Times New Roman" w:cs="Times New Roman"/>
          <w:color w:val="auto"/>
          <w:sz w:val="28"/>
          <w:szCs w:val="28"/>
        </w:rPr>
        <w:t xml:space="preserve"> степень соответствия результатов защиты информации поставленной цели.</w:t>
      </w:r>
    </w:p>
    <w:p w:rsidR="00E3596F" w:rsidRPr="00E3596F" w:rsidRDefault="00E3596F" w:rsidP="00E3596F">
      <w:pPr>
        <w:widowControl w:val="0"/>
        <w:ind w:firstLine="709"/>
        <w:jc w:val="both"/>
        <w:rPr>
          <w:rFonts w:ascii="Times New Roman" w:eastAsia="Times New Roman" w:hAnsi="Times New Roman" w:cs="Times New Roman"/>
          <w:color w:val="auto"/>
          <w:sz w:val="28"/>
          <w:szCs w:val="28"/>
        </w:rPr>
      </w:pPr>
      <w:r w:rsidRPr="00E3596F">
        <w:rPr>
          <w:rFonts w:ascii="Times New Roman" w:eastAsia="Times New Roman" w:hAnsi="Times New Roman" w:cs="Times New Roman"/>
          <w:noProof/>
          <w:color w:val="auto"/>
          <w:sz w:val="28"/>
          <w:szCs w:val="28"/>
        </w:rPr>
        <w:t>13.</w:t>
      </w:r>
      <w:r w:rsidRPr="00E3596F">
        <w:rPr>
          <w:rFonts w:ascii="Times New Roman" w:eastAsia="Times New Roman" w:hAnsi="Times New Roman" w:cs="Times New Roman"/>
          <w:color w:val="auto"/>
          <w:sz w:val="28"/>
          <w:szCs w:val="28"/>
        </w:rPr>
        <w:t xml:space="preserve"> </w:t>
      </w:r>
      <w:r w:rsidRPr="00E3596F">
        <w:rPr>
          <w:rFonts w:ascii="Times New Roman" w:eastAsia="Times New Roman" w:hAnsi="Times New Roman" w:cs="Times New Roman"/>
          <w:b/>
          <w:i/>
          <w:color w:val="auto"/>
          <w:sz w:val="28"/>
          <w:szCs w:val="28"/>
          <w:u w:val="single"/>
        </w:rPr>
        <w:t>Показатель эффективности зашиты инфо</w:t>
      </w:r>
      <w:bookmarkStart w:id="13" w:name="OCRUncertain027"/>
      <w:r w:rsidRPr="00E3596F">
        <w:rPr>
          <w:rFonts w:ascii="Times New Roman" w:eastAsia="Times New Roman" w:hAnsi="Times New Roman" w:cs="Times New Roman"/>
          <w:b/>
          <w:i/>
          <w:color w:val="auto"/>
          <w:sz w:val="28"/>
          <w:szCs w:val="28"/>
          <w:u w:val="single"/>
        </w:rPr>
        <w:t>р</w:t>
      </w:r>
      <w:bookmarkEnd w:id="13"/>
      <w:r w:rsidRPr="00E3596F">
        <w:rPr>
          <w:rFonts w:ascii="Times New Roman" w:eastAsia="Times New Roman" w:hAnsi="Times New Roman" w:cs="Times New Roman"/>
          <w:b/>
          <w:i/>
          <w:color w:val="auto"/>
          <w:sz w:val="28"/>
          <w:szCs w:val="28"/>
          <w:u w:val="single"/>
        </w:rPr>
        <w:t>мации</w:t>
      </w:r>
      <w:r w:rsidRPr="00E3596F">
        <w:rPr>
          <w:rFonts w:ascii="Times New Roman" w:eastAsia="Times New Roman" w:hAnsi="Times New Roman" w:cs="Times New Roman"/>
          <w:noProof/>
          <w:color w:val="auto"/>
          <w:sz w:val="28"/>
          <w:szCs w:val="28"/>
        </w:rPr>
        <w:t xml:space="preserve"> -</w:t>
      </w:r>
      <w:r w:rsidRPr="00E3596F">
        <w:rPr>
          <w:rFonts w:ascii="Times New Roman" w:eastAsia="Times New Roman" w:hAnsi="Times New Roman" w:cs="Times New Roman"/>
          <w:color w:val="auto"/>
          <w:sz w:val="28"/>
          <w:szCs w:val="28"/>
        </w:rPr>
        <w:t xml:space="preserve"> мера или характеристика для оценки эффективности защиты информации.</w:t>
      </w:r>
    </w:p>
    <w:p w:rsidR="00E3596F" w:rsidRPr="00E3596F" w:rsidRDefault="00E3596F" w:rsidP="00E3596F">
      <w:pPr>
        <w:widowControl w:val="0"/>
        <w:ind w:firstLine="709"/>
        <w:jc w:val="both"/>
        <w:rPr>
          <w:rFonts w:ascii="Times New Roman" w:eastAsia="Times New Roman" w:hAnsi="Times New Roman" w:cs="Times New Roman"/>
          <w:color w:val="auto"/>
          <w:sz w:val="28"/>
          <w:szCs w:val="28"/>
        </w:rPr>
      </w:pPr>
      <w:r w:rsidRPr="00E3596F">
        <w:rPr>
          <w:rFonts w:ascii="Times New Roman" w:eastAsia="Times New Roman" w:hAnsi="Times New Roman" w:cs="Times New Roman"/>
          <w:noProof/>
          <w:color w:val="auto"/>
          <w:sz w:val="28"/>
          <w:szCs w:val="28"/>
        </w:rPr>
        <w:t>14.</w:t>
      </w:r>
      <w:r w:rsidRPr="00E3596F">
        <w:rPr>
          <w:rFonts w:ascii="Times New Roman" w:eastAsia="Times New Roman" w:hAnsi="Times New Roman" w:cs="Times New Roman"/>
          <w:color w:val="auto"/>
          <w:sz w:val="28"/>
          <w:szCs w:val="28"/>
        </w:rPr>
        <w:t xml:space="preserve"> </w:t>
      </w:r>
      <w:r w:rsidRPr="00E3596F">
        <w:rPr>
          <w:rFonts w:ascii="Times New Roman" w:eastAsia="Times New Roman" w:hAnsi="Times New Roman" w:cs="Times New Roman"/>
          <w:b/>
          <w:i/>
          <w:color w:val="auto"/>
          <w:sz w:val="28"/>
          <w:szCs w:val="28"/>
          <w:u w:val="single"/>
        </w:rPr>
        <w:t>Нормы эффективности защиты информации</w:t>
      </w:r>
      <w:r w:rsidRPr="00E3596F">
        <w:rPr>
          <w:rFonts w:ascii="Times New Roman" w:eastAsia="Times New Roman" w:hAnsi="Times New Roman" w:cs="Times New Roman"/>
          <w:noProof/>
          <w:color w:val="auto"/>
          <w:sz w:val="28"/>
          <w:szCs w:val="28"/>
        </w:rPr>
        <w:t xml:space="preserve"> -</w:t>
      </w:r>
      <w:r w:rsidRPr="00E3596F">
        <w:rPr>
          <w:rFonts w:ascii="Times New Roman" w:eastAsia="Times New Roman" w:hAnsi="Times New Roman" w:cs="Times New Roman"/>
          <w:color w:val="auto"/>
          <w:sz w:val="28"/>
          <w:szCs w:val="28"/>
        </w:rPr>
        <w:t xml:space="preserve"> значения показателей эффективности защиты информации, установленные нормативными документами.</w:t>
      </w:r>
    </w:p>
    <w:p w:rsidR="00E3596F" w:rsidRPr="00E3596F" w:rsidRDefault="00E3596F" w:rsidP="00E3596F">
      <w:pPr>
        <w:widowControl w:val="0"/>
        <w:ind w:firstLine="709"/>
        <w:jc w:val="both"/>
        <w:rPr>
          <w:rFonts w:ascii="Times New Roman" w:eastAsia="Times New Roman" w:hAnsi="Times New Roman" w:cs="Times New Roman"/>
          <w:b/>
          <w:color w:val="auto"/>
          <w:sz w:val="28"/>
          <w:szCs w:val="28"/>
        </w:rPr>
      </w:pPr>
      <w:r w:rsidRPr="00E3596F">
        <w:rPr>
          <w:rFonts w:ascii="Times New Roman" w:eastAsia="Times New Roman" w:hAnsi="Times New Roman" w:cs="Times New Roman"/>
          <w:b/>
          <w:color w:val="auto"/>
          <w:sz w:val="28"/>
          <w:szCs w:val="28"/>
        </w:rPr>
        <w:t>Организация защиты информации</w:t>
      </w:r>
    </w:p>
    <w:p w:rsidR="00E3596F" w:rsidRPr="00E3596F" w:rsidRDefault="00E3596F" w:rsidP="00E3596F">
      <w:pPr>
        <w:widowControl w:val="0"/>
        <w:ind w:firstLine="709"/>
        <w:jc w:val="both"/>
        <w:rPr>
          <w:rFonts w:ascii="Times New Roman" w:eastAsia="Times New Roman" w:hAnsi="Times New Roman" w:cs="Times New Roman"/>
          <w:color w:val="auto"/>
          <w:sz w:val="28"/>
          <w:szCs w:val="28"/>
        </w:rPr>
      </w:pPr>
      <w:r w:rsidRPr="00E3596F">
        <w:rPr>
          <w:rFonts w:ascii="Times New Roman" w:eastAsia="Times New Roman" w:hAnsi="Times New Roman" w:cs="Times New Roman"/>
          <w:noProof/>
          <w:color w:val="auto"/>
          <w:sz w:val="28"/>
          <w:szCs w:val="28"/>
        </w:rPr>
        <w:t>15.</w:t>
      </w:r>
      <w:r w:rsidRPr="00E3596F">
        <w:rPr>
          <w:rFonts w:ascii="Times New Roman" w:eastAsia="Times New Roman" w:hAnsi="Times New Roman" w:cs="Times New Roman"/>
          <w:color w:val="auto"/>
          <w:sz w:val="28"/>
          <w:szCs w:val="28"/>
        </w:rPr>
        <w:t xml:space="preserve"> </w:t>
      </w:r>
      <w:r w:rsidRPr="00E3596F">
        <w:rPr>
          <w:rFonts w:ascii="Times New Roman" w:eastAsia="Times New Roman" w:hAnsi="Times New Roman" w:cs="Times New Roman"/>
          <w:b/>
          <w:i/>
          <w:color w:val="auto"/>
          <w:sz w:val="28"/>
          <w:szCs w:val="28"/>
          <w:u w:val="single"/>
        </w:rPr>
        <w:t>О</w:t>
      </w:r>
      <w:bookmarkStart w:id="14" w:name="OCRUncertain028"/>
      <w:r w:rsidRPr="00E3596F">
        <w:rPr>
          <w:rFonts w:ascii="Times New Roman" w:eastAsia="Times New Roman" w:hAnsi="Times New Roman" w:cs="Times New Roman"/>
          <w:b/>
          <w:i/>
          <w:color w:val="auto"/>
          <w:sz w:val="28"/>
          <w:szCs w:val="28"/>
          <w:u w:val="single"/>
        </w:rPr>
        <w:t>р</w:t>
      </w:r>
      <w:bookmarkEnd w:id="14"/>
      <w:r w:rsidRPr="00E3596F">
        <w:rPr>
          <w:rFonts w:ascii="Times New Roman" w:eastAsia="Times New Roman" w:hAnsi="Times New Roman" w:cs="Times New Roman"/>
          <w:b/>
          <w:i/>
          <w:color w:val="auto"/>
          <w:sz w:val="28"/>
          <w:szCs w:val="28"/>
          <w:u w:val="single"/>
        </w:rPr>
        <w:t>ганизация защиты информации</w:t>
      </w:r>
      <w:r w:rsidRPr="00E3596F">
        <w:rPr>
          <w:rFonts w:ascii="Times New Roman" w:eastAsia="Times New Roman" w:hAnsi="Times New Roman" w:cs="Times New Roman"/>
          <w:noProof/>
          <w:color w:val="auto"/>
          <w:sz w:val="28"/>
          <w:szCs w:val="28"/>
        </w:rPr>
        <w:t xml:space="preserve"> -</w:t>
      </w:r>
      <w:r w:rsidRPr="00E3596F">
        <w:rPr>
          <w:rFonts w:ascii="Times New Roman" w:eastAsia="Times New Roman" w:hAnsi="Times New Roman" w:cs="Times New Roman"/>
          <w:color w:val="auto"/>
          <w:sz w:val="28"/>
          <w:szCs w:val="28"/>
        </w:rPr>
        <w:t xml:space="preserve"> содержание и порядок действий</w:t>
      </w:r>
      <w:r w:rsidRPr="00E3596F">
        <w:rPr>
          <w:rFonts w:ascii="Times New Roman" w:eastAsia="Times New Roman" w:hAnsi="Times New Roman" w:cs="Times New Roman"/>
          <w:color w:val="auto"/>
          <w:sz w:val="28"/>
          <w:szCs w:val="28"/>
        </w:rPr>
        <w:br/>
        <w:t>по обеспечению защиты информации.</w:t>
      </w:r>
    </w:p>
    <w:p w:rsidR="00E3596F" w:rsidRPr="00E3596F" w:rsidRDefault="00E3596F" w:rsidP="00E3596F">
      <w:pPr>
        <w:widowControl w:val="0"/>
        <w:ind w:firstLine="709"/>
        <w:jc w:val="both"/>
        <w:rPr>
          <w:rFonts w:ascii="Times New Roman" w:eastAsia="Times New Roman" w:hAnsi="Times New Roman" w:cs="Times New Roman"/>
          <w:color w:val="auto"/>
          <w:sz w:val="28"/>
          <w:szCs w:val="28"/>
        </w:rPr>
      </w:pPr>
      <w:r w:rsidRPr="00E3596F">
        <w:rPr>
          <w:rFonts w:ascii="Times New Roman" w:eastAsia="Times New Roman" w:hAnsi="Times New Roman" w:cs="Times New Roman"/>
          <w:noProof/>
          <w:color w:val="auto"/>
          <w:sz w:val="28"/>
          <w:szCs w:val="28"/>
        </w:rPr>
        <w:t>16.</w:t>
      </w:r>
      <w:r w:rsidRPr="00E3596F">
        <w:rPr>
          <w:rFonts w:ascii="Times New Roman" w:eastAsia="Times New Roman" w:hAnsi="Times New Roman" w:cs="Times New Roman"/>
          <w:color w:val="auto"/>
          <w:sz w:val="28"/>
          <w:szCs w:val="28"/>
        </w:rPr>
        <w:t xml:space="preserve"> </w:t>
      </w:r>
      <w:r w:rsidRPr="00E3596F">
        <w:rPr>
          <w:rFonts w:ascii="Times New Roman" w:eastAsia="Times New Roman" w:hAnsi="Times New Roman" w:cs="Times New Roman"/>
          <w:b/>
          <w:i/>
          <w:color w:val="auto"/>
          <w:sz w:val="28"/>
          <w:szCs w:val="28"/>
          <w:u w:val="single"/>
        </w:rPr>
        <w:t>Система защиты информации</w:t>
      </w:r>
      <w:r w:rsidRPr="00E3596F">
        <w:rPr>
          <w:rFonts w:ascii="Times New Roman" w:eastAsia="Times New Roman" w:hAnsi="Times New Roman" w:cs="Times New Roman"/>
          <w:noProof/>
          <w:color w:val="auto"/>
          <w:sz w:val="28"/>
          <w:szCs w:val="28"/>
        </w:rPr>
        <w:t xml:space="preserve"> -</w:t>
      </w:r>
      <w:r w:rsidRPr="00E3596F">
        <w:rPr>
          <w:rFonts w:ascii="Times New Roman" w:eastAsia="Times New Roman" w:hAnsi="Times New Roman" w:cs="Times New Roman"/>
          <w:color w:val="auto"/>
          <w:sz w:val="28"/>
          <w:szCs w:val="28"/>
        </w:rPr>
        <w:t xml:space="preserve"> совокупность органов и/или исполнителей, используемая ими техника защиты информации, а также объекты защиты, организованные и функционирующие по правилам, установленным соответствующими правовыми, организационно</w:t>
      </w:r>
      <w:r w:rsidRPr="00E3596F">
        <w:rPr>
          <w:rFonts w:ascii="Times New Roman" w:eastAsia="Times New Roman" w:hAnsi="Times New Roman" w:cs="Times New Roman"/>
          <w:noProof/>
          <w:color w:val="auto"/>
          <w:sz w:val="28"/>
          <w:szCs w:val="28"/>
        </w:rPr>
        <w:t>-</w:t>
      </w:r>
      <w:r w:rsidRPr="00E3596F">
        <w:rPr>
          <w:rFonts w:ascii="Times New Roman" w:eastAsia="Times New Roman" w:hAnsi="Times New Roman" w:cs="Times New Roman"/>
          <w:color w:val="auto"/>
          <w:sz w:val="28"/>
          <w:szCs w:val="28"/>
        </w:rPr>
        <w:t>распорядительными и нормативными документами по защите информации.</w:t>
      </w:r>
    </w:p>
    <w:p w:rsidR="00E3596F" w:rsidRPr="00E3596F" w:rsidRDefault="00E3596F" w:rsidP="00E3596F">
      <w:pPr>
        <w:widowControl w:val="0"/>
        <w:ind w:firstLine="709"/>
        <w:jc w:val="both"/>
        <w:rPr>
          <w:rFonts w:ascii="Times New Roman" w:eastAsia="Times New Roman" w:hAnsi="Times New Roman" w:cs="Times New Roman"/>
          <w:color w:val="auto"/>
          <w:sz w:val="28"/>
          <w:szCs w:val="28"/>
        </w:rPr>
      </w:pPr>
      <w:r w:rsidRPr="00E3596F">
        <w:rPr>
          <w:rFonts w:ascii="Times New Roman" w:eastAsia="Times New Roman" w:hAnsi="Times New Roman" w:cs="Times New Roman"/>
          <w:noProof/>
          <w:color w:val="auto"/>
          <w:sz w:val="28"/>
          <w:szCs w:val="28"/>
        </w:rPr>
        <w:t>17.</w:t>
      </w:r>
      <w:r w:rsidRPr="00E3596F">
        <w:rPr>
          <w:rFonts w:ascii="Times New Roman" w:eastAsia="Times New Roman" w:hAnsi="Times New Roman" w:cs="Times New Roman"/>
          <w:color w:val="auto"/>
          <w:sz w:val="28"/>
          <w:szCs w:val="28"/>
        </w:rPr>
        <w:t xml:space="preserve"> </w:t>
      </w:r>
      <w:r w:rsidRPr="00E3596F">
        <w:rPr>
          <w:rFonts w:ascii="Times New Roman" w:eastAsia="Times New Roman" w:hAnsi="Times New Roman" w:cs="Times New Roman"/>
          <w:b/>
          <w:i/>
          <w:color w:val="auto"/>
          <w:sz w:val="28"/>
          <w:szCs w:val="28"/>
          <w:u w:val="single"/>
        </w:rPr>
        <w:t>Мероприятие по защите информации</w:t>
      </w:r>
      <w:r w:rsidRPr="00E3596F">
        <w:rPr>
          <w:rFonts w:ascii="Times New Roman" w:eastAsia="Times New Roman" w:hAnsi="Times New Roman" w:cs="Times New Roman"/>
          <w:noProof/>
          <w:color w:val="auto"/>
          <w:sz w:val="28"/>
          <w:szCs w:val="28"/>
        </w:rPr>
        <w:t xml:space="preserve"> -</w:t>
      </w:r>
      <w:r w:rsidRPr="00E3596F">
        <w:rPr>
          <w:rFonts w:ascii="Times New Roman" w:eastAsia="Times New Roman" w:hAnsi="Times New Roman" w:cs="Times New Roman"/>
          <w:color w:val="auto"/>
          <w:sz w:val="28"/>
          <w:szCs w:val="28"/>
        </w:rPr>
        <w:t xml:space="preserve"> совокупность действий по</w:t>
      </w:r>
      <w:r w:rsidRPr="00E3596F">
        <w:rPr>
          <w:rFonts w:ascii="Times New Roman" w:eastAsia="Times New Roman" w:hAnsi="Times New Roman" w:cs="Times New Roman"/>
          <w:color w:val="auto"/>
          <w:sz w:val="28"/>
          <w:szCs w:val="28"/>
        </w:rPr>
        <w:br/>
        <w:t>разработке и/или практическому применению способов и средств защиты информации.</w:t>
      </w:r>
    </w:p>
    <w:p w:rsidR="00E3596F" w:rsidRPr="00E3596F" w:rsidRDefault="00E3596F" w:rsidP="00E3596F">
      <w:pPr>
        <w:widowControl w:val="0"/>
        <w:ind w:firstLine="709"/>
        <w:jc w:val="both"/>
        <w:rPr>
          <w:rFonts w:ascii="Times New Roman" w:eastAsia="Times New Roman" w:hAnsi="Times New Roman" w:cs="Times New Roman"/>
          <w:color w:val="auto"/>
          <w:sz w:val="28"/>
          <w:szCs w:val="28"/>
        </w:rPr>
      </w:pPr>
      <w:r w:rsidRPr="00E3596F">
        <w:rPr>
          <w:rFonts w:ascii="Times New Roman" w:eastAsia="Times New Roman" w:hAnsi="Times New Roman" w:cs="Times New Roman"/>
          <w:noProof/>
          <w:color w:val="auto"/>
          <w:sz w:val="28"/>
          <w:szCs w:val="28"/>
        </w:rPr>
        <w:t>18.</w:t>
      </w:r>
      <w:r w:rsidRPr="00E3596F">
        <w:rPr>
          <w:rFonts w:ascii="Times New Roman" w:eastAsia="Times New Roman" w:hAnsi="Times New Roman" w:cs="Times New Roman"/>
          <w:color w:val="auto"/>
          <w:sz w:val="28"/>
          <w:szCs w:val="28"/>
        </w:rPr>
        <w:t xml:space="preserve"> </w:t>
      </w:r>
      <w:r w:rsidRPr="00E3596F">
        <w:rPr>
          <w:rFonts w:ascii="Times New Roman" w:eastAsia="Times New Roman" w:hAnsi="Times New Roman" w:cs="Times New Roman"/>
          <w:b/>
          <w:i/>
          <w:color w:val="auto"/>
          <w:sz w:val="28"/>
          <w:szCs w:val="28"/>
          <w:u w:val="single"/>
        </w:rPr>
        <w:t>Мероприятие по контролю эффективности защиты информации</w:t>
      </w:r>
      <w:r w:rsidRPr="00E3596F">
        <w:rPr>
          <w:rFonts w:ascii="Times New Roman" w:eastAsia="Times New Roman" w:hAnsi="Times New Roman" w:cs="Times New Roman"/>
          <w:noProof/>
          <w:color w:val="auto"/>
          <w:sz w:val="28"/>
          <w:szCs w:val="28"/>
        </w:rPr>
        <w:t>-</w:t>
      </w:r>
      <w:r w:rsidRPr="00E3596F">
        <w:rPr>
          <w:rFonts w:ascii="Times New Roman" w:eastAsia="Times New Roman" w:hAnsi="Times New Roman" w:cs="Times New Roman"/>
          <w:color w:val="auto"/>
          <w:sz w:val="28"/>
          <w:szCs w:val="28"/>
        </w:rPr>
        <w:t xml:space="preserve"> </w:t>
      </w:r>
      <w:r w:rsidRPr="00E3596F">
        <w:rPr>
          <w:rFonts w:ascii="Times New Roman" w:eastAsia="Times New Roman" w:hAnsi="Times New Roman" w:cs="Times New Roman"/>
          <w:color w:val="auto"/>
          <w:sz w:val="28"/>
          <w:szCs w:val="28"/>
        </w:rPr>
        <w:lastRenderedPageBreak/>
        <w:t>совокупность действий по разработке и/или практическому применению методов</w:t>
      </w:r>
      <w:r w:rsidRPr="00E3596F">
        <w:rPr>
          <w:rFonts w:ascii="Times New Roman" w:eastAsia="Times New Roman" w:hAnsi="Times New Roman" w:cs="Times New Roman"/>
          <w:color w:val="auto"/>
          <w:sz w:val="28"/>
          <w:szCs w:val="28"/>
        </w:rPr>
        <w:br/>
        <w:t>[способов] и средств контроля эффективности защиты информации.</w:t>
      </w:r>
    </w:p>
    <w:p w:rsidR="00E3596F" w:rsidRPr="00E3596F" w:rsidRDefault="00E3596F" w:rsidP="00E3596F">
      <w:pPr>
        <w:widowControl w:val="0"/>
        <w:ind w:firstLine="709"/>
        <w:jc w:val="both"/>
        <w:rPr>
          <w:rFonts w:ascii="Times New Roman" w:eastAsia="Times New Roman" w:hAnsi="Times New Roman" w:cs="Times New Roman"/>
          <w:color w:val="auto"/>
          <w:sz w:val="28"/>
          <w:szCs w:val="28"/>
        </w:rPr>
      </w:pPr>
      <w:r w:rsidRPr="00E3596F">
        <w:rPr>
          <w:rFonts w:ascii="Times New Roman" w:eastAsia="Times New Roman" w:hAnsi="Times New Roman" w:cs="Times New Roman"/>
          <w:noProof/>
          <w:color w:val="auto"/>
          <w:sz w:val="28"/>
          <w:szCs w:val="28"/>
        </w:rPr>
        <w:t>19.</w:t>
      </w:r>
      <w:r w:rsidRPr="00E3596F">
        <w:rPr>
          <w:rFonts w:ascii="Times New Roman" w:eastAsia="Times New Roman" w:hAnsi="Times New Roman" w:cs="Times New Roman"/>
          <w:color w:val="auto"/>
          <w:sz w:val="28"/>
          <w:szCs w:val="28"/>
        </w:rPr>
        <w:t xml:space="preserve"> </w:t>
      </w:r>
      <w:r w:rsidRPr="00E3596F">
        <w:rPr>
          <w:rFonts w:ascii="Times New Roman" w:eastAsia="Times New Roman" w:hAnsi="Times New Roman" w:cs="Times New Roman"/>
          <w:b/>
          <w:i/>
          <w:color w:val="auto"/>
          <w:sz w:val="28"/>
          <w:szCs w:val="28"/>
          <w:u w:val="single"/>
        </w:rPr>
        <w:t>Техника защиты информации</w:t>
      </w:r>
      <w:r w:rsidRPr="00E3596F">
        <w:rPr>
          <w:rFonts w:ascii="Times New Roman" w:eastAsia="Times New Roman" w:hAnsi="Times New Roman" w:cs="Times New Roman"/>
          <w:noProof/>
          <w:color w:val="auto"/>
          <w:sz w:val="28"/>
          <w:szCs w:val="28"/>
        </w:rPr>
        <w:t xml:space="preserve"> -</w:t>
      </w:r>
      <w:r w:rsidRPr="00E3596F">
        <w:rPr>
          <w:rFonts w:ascii="Times New Roman" w:eastAsia="Times New Roman" w:hAnsi="Times New Roman" w:cs="Times New Roman"/>
          <w:color w:val="auto"/>
          <w:sz w:val="28"/>
          <w:szCs w:val="28"/>
        </w:rPr>
        <w:t xml:space="preserve"> средства защиты информации</w:t>
      </w:r>
      <w:bookmarkStart w:id="15" w:name="OCRUncertain029"/>
      <w:r w:rsidRPr="00E3596F">
        <w:rPr>
          <w:rFonts w:ascii="Times New Roman" w:eastAsia="Times New Roman" w:hAnsi="Times New Roman" w:cs="Times New Roman"/>
          <w:color w:val="auto"/>
          <w:sz w:val="28"/>
          <w:szCs w:val="28"/>
        </w:rPr>
        <w:t>,</w:t>
      </w:r>
      <w:bookmarkEnd w:id="15"/>
      <w:r w:rsidRPr="00E3596F">
        <w:rPr>
          <w:rFonts w:ascii="Times New Roman" w:eastAsia="Times New Roman" w:hAnsi="Times New Roman" w:cs="Times New Roman"/>
          <w:color w:val="auto"/>
          <w:sz w:val="28"/>
          <w:szCs w:val="28"/>
        </w:rPr>
        <w:t xml:space="preserve"> средства контроля эффективности защиты информации, средства и системы управления, предназначенные для обеспечения защиты информации.</w:t>
      </w:r>
    </w:p>
    <w:p w:rsidR="00E3596F" w:rsidRPr="00E3596F" w:rsidRDefault="00E3596F" w:rsidP="00E3596F">
      <w:pPr>
        <w:widowControl w:val="0"/>
        <w:ind w:firstLine="709"/>
        <w:jc w:val="both"/>
        <w:rPr>
          <w:rFonts w:ascii="Times New Roman" w:eastAsia="Times New Roman" w:hAnsi="Times New Roman" w:cs="Times New Roman"/>
          <w:color w:val="auto"/>
          <w:sz w:val="28"/>
          <w:szCs w:val="28"/>
        </w:rPr>
      </w:pPr>
      <w:r w:rsidRPr="00E3596F">
        <w:rPr>
          <w:rFonts w:ascii="Times New Roman" w:eastAsia="Times New Roman" w:hAnsi="Times New Roman" w:cs="Times New Roman"/>
          <w:noProof/>
          <w:color w:val="auto"/>
          <w:sz w:val="28"/>
          <w:szCs w:val="28"/>
        </w:rPr>
        <w:t>20.</w:t>
      </w:r>
      <w:r w:rsidRPr="00E3596F">
        <w:rPr>
          <w:rFonts w:ascii="Times New Roman" w:eastAsia="Times New Roman" w:hAnsi="Times New Roman" w:cs="Times New Roman"/>
          <w:color w:val="auto"/>
          <w:sz w:val="28"/>
          <w:szCs w:val="28"/>
        </w:rPr>
        <w:t xml:space="preserve"> </w:t>
      </w:r>
      <w:r w:rsidRPr="00E3596F">
        <w:rPr>
          <w:rFonts w:ascii="Times New Roman" w:eastAsia="Times New Roman" w:hAnsi="Times New Roman" w:cs="Times New Roman"/>
          <w:b/>
          <w:i/>
          <w:color w:val="auto"/>
          <w:sz w:val="28"/>
          <w:szCs w:val="28"/>
          <w:u w:val="single"/>
        </w:rPr>
        <w:t>Объект защиты</w:t>
      </w:r>
      <w:r w:rsidRPr="00E3596F">
        <w:rPr>
          <w:rFonts w:ascii="Times New Roman" w:eastAsia="Times New Roman" w:hAnsi="Times New Roman" w:cs="Times New Roman"/>
          <w:noProof/>
          <w:color w:val="auto"/>
          <w:sz w:val="28"/>
          <w:szCs w:val="28"/>
        </w:rPr>
        <w:t xml:space="preserve"> -</w:t>
      </w:r>
      <w:r w:rsidRPr="00E3596F">
        <w:rPr>
          <w:rFonts w:ascii="Times New Roman" w:eastAsia="Times New Roman" w:hAnsi="Times New Roman" w:cs="Times New Roman"/>
          <w:color w:val="auto"/>
          <w:sz w:val="28"/>
          <w:szCs w:val="28"/>
        </w:rPr>
        <w:t xml:space="preserve"> информация или носитель информации или информационный процесс, в отношении которых необходимо обеспечивать защиту в соответствии с поставленной целью защиты информации.</w:t>
      </w:r>
    </w:p>
    <w:p w:rsidR="00E3596F" w:rsidRPr="00E3596F" w:rsidRDefault="00E3596F" w:rsidP="00E3596F">
      <w:pPr>
        <w:widowControl w:val="0"/>
        <w:ind w:firstLine="709"/>
        <w:jc w:val="both"/>
        <w:rPr>
          <w:rFonts w:ascii="Times New Roman" w:eastAsia="Times New Roman" w:hAnsi="Times New Roman" w:cs="Times New Roman"/>
          <w:color w:val="auto"/>
          <w:sz w:val="28"/>
          <w:szCs w:val="28"/>
        </w:rPr>
      </w:pPr>
      <w:r w:rsidRPr="00E3596F">
        <w:rPr>
          <w:rFonts w:ascii="Times New Roman" w:eastAsia="Times New Roman" w:hAnsi="Times New Roman" w:cs="Times New Roman"/>
          <w:noProof/>
          <w:color w:val="auto"/>
          <w:sz w:val="28"/>
          <w:szCs w:val="28"/>
        </w:rPr>
        <w:t>21.</w:t>
      </w:r>
      <w:r w:rsidRPr="00E3596F">
        <w:rPr>
          <w:rFonts w:ascii="Times New Roman" w:eastAsia="Times New Roman" w:hAnsi="Times New Roman" w:cs="Times New Roman"/>
          <w:color w:val="auto"/>
          <w:sz w:val="28"/>
          <w:szCs w:val="28"/>
        </w:rPr>
        <w:t xml:space="preserve"> </w:t>
      </w:r>
      <w:r w:rsidRPr="00E3596F">
        <w:rPr>
          <w:rFonts w:ascii="Times New Roman" w:eastAsia="Times New Roman" w:hAnsi="Times New Roman" w:cs="Times New Roman"/>
          <w:b/>
          <w:i/>
          <w:color w:val="auto"/>
          <w:sz w:val="28"/>
          <w:szCs w:val="28"/>
          <w:u w:val="single"/>
        </w:rPr>
        <w:t>Способ защиты информации</w:t>
      </w:r>
      <w:r w:rsidRPr="00E3596F">
        <w:rPr>
          <w:rFonts w:ascii="Times New Roman" w:eastAsia="Times New Roman" w:hAnsi="Times New Roman" w:cs="Times New Roman"/>
          <w:noProof/>
          <w:color w:val="auto"/>
          <w:sz w:val="28"/>
          <w:szCs w:val="28"/>
        </w:rPr>
        <w:t xml:space="preserve"> -</w:t>
      </w:r>
      <w:r w:rsidRPr="00E3596F">
        <w:rPr>
          <w:rFonts w:ascii="Times New Roman" w:eastAsia="Times New Roman" w:hAnsi="Times New Roman" w:cs="Times New Roman"/>
          <w:color w:val="auto"/>
          <w:sz w:val="28"/>
          <w:szCs w:val="28"/>
        </w:rPr>
        <w:t xml:space="preserve"> порядок и правила применения определенных принципов и средств защиты информации.</w:t>
      </w:r>
    </w:p>
    <w:p w:rsidR="00E3596F" w:rsidRPr="00E3596F" w:rsidRDefault="00E3596F" w:rsidP="00E3596F">
      <w:pPr>
        <w:widowControl w:val="0"/>
        <w:ind w:firstLine="709"/>
        <w:jc w:val="both"/>
        <w:rPr>
          <w:rFonts w:ascii="Times New Roman" w:eastAsia="Times New Roman" w:hAnsi="Times New Roman" w:cs="Times New Roman"/>
          <w:color w:val="auto"/>
          <w:sz w:val="28"/>
          <w:szCs w:val="28"/>
        </w:rPr>
      </w:pPr>
      <w:r w:rsidRPr="00E3596F">
        <w:rPr>
          <w:rFonts w:ascii="Times New Roman" w:eastAsia="Times New Roman" w:hAnsi="Times New Roman" w:cs="Times New Roman"/>
          <w:noProof/>
          <w:color w:val="auto"/>
          <w:sz w:val="28"/>
          <w:szCs w:val="28"/>
        </w:rPr>
        <w:t>22.</w:t>
      </w:r>
      <w:r w:rsidRPr="00E3596F">
        <w:rPr>
          <w:rFonts w:ascii="Times New Roman" w:eastAsia="Times New Roman" w:hAnsi="Times New Roman" w:cs="Times New Roman"/>
          <w:color w:val="auto"/>
          <w:sz w:val="28"/>
          <w:szCs w:val="28"/>
        </w:rPr>
        <w:t xml:space="preserve"> </w:t>
      </w:r>
      <w:bookmarkStart w:id="16" w:name="OCRUncertain030"/>
      <w:r w:rsidRPr="00E3596F">
        <w:rPr>
          <w:rFonts w:ascii="Times New Roman" w:eastAsia="Times New Roman" w:hAnsi="Times New Roman" w:cs="Times New Roman"/>
          <w:b/>
          <w:i/>
          <w:color w:val="auto"/>
          <w:sz w:val="28"/>
          <w:szCs w:val="28"/>
          <w:u w:val="single"/>
        </w:rPr>
        <w:t>Категорирование</w:t>
      </w:r>
      <w:bookmarkEnd w:id="16"/>
      <w:r w:rsidRPr="00E3596F">
        <w:rPr>
          <w:rFonts w:ascii="Times New Roman" w:eastAsia="Times New Roman" w:hAnsi="Times New Roman" w:cs="Times New Roman"/>
          <w:b/>
          <w:i/>
          <w:color w:val="auto"/>
          <w:sz w:val="28"/>
          <w:szCs w:val="28"/>
          <w:u w:val="single"/>
        </w:rPr>
        <w:t xml:space="preserve"> защищаемой информации </w:t>
      </w:r>
      <w:bookmarkStart w:id="17" w:name="OCRUncertain031"/>
      <w:r w:rsidRPr="00E3596F">
        <w:rPr>
          <w:rFonts w:ascii="Times New Roman" w:eastAsia="Times New Roman" w:hAnsi="Times New Roman" w:cs="Times New Roman"/>
          <w:b/>
          <w:i/>
          <w:color w:val="auto"/>
          <w:sz w:val="28"/>
          <w:szCs w:val="28"/>
          <w:u w:val="single"/>
        </w:rPr>
        <w:t>[</w:t>
      </w:r>
      <w:bookmarkEnd w:id="17"/>
      <w:r w:rsidRPr="00E3596F">
        <w:rPr>
          <w:rFonts w:ascii="Times New Roman" w:eastAsia="Times New Roman" w:hAnsi="Times New Roman" w:cs="Times New Roman"/>
          <w:b/>
          <w:i/>
          <w:color w:val="auto"/>
          <w:sz w:val="28"/>
          <w:szCs w:val="28"/>
          <w:u w:val="single"/>
        </w:rPr>
        <w:t>объекта защиты</w:t>
      </w:r>
      <w:bookmarkStart w:id="18" w:name="OCRUncertain032"/>
      <w:r w:rsidRPr="00E3596F">
        <w:rPr>
          <w:rFonts w:ascii="Times New Roman" w:eastAsia="Times New Roman" w:hAnsi="Times New Roman" w:cs="Times New Roman"/>
          <w:b/>
          <w:i/>
          <w:color w:val="auto"/>
          <w:sz w:val="28"/>
          <w:szCs w:val="28"/>
          <w:u w:val="single"/>
        </w:rPr>
        <w:t>]</w:t>
      </w:r>
      <w:bookmarkEnd w:id="18"/>
      <w:r w:rsidRPr="00E3596F">
        <w:rPr>
          <w:rFonts w:ascii="Times New Roman" w:eastAsia="Times New Roman" w:hAnsi="Times New Roman" w:cs="Times New Roman"/>
          <w:noProof/>
          <w:color w:val="auto"/>
          <w:sz w:val="28"/>
          <w:szCs w:val="28"/>
        </w:rPr>
        <w:t xml:space="preserve"> -</w:t>
      </w:r>
      <w:r w:rsidRPr="00E3596F">
        <w:rPr>
          <w:rFonts w:ascii="Times New Roman" w:eastAsia="Times New Roman" w:hAnsi="Times New Roman" w:cs="Times New Roman"/>
          <w:color w:val="auto"/>
          <w:sz w:val="28"/>
          <w:szCs w:val="28"/>
        </w:rPr>
        <w:t xml:space="preserve"> установление градаций важности защиты защищаемой информации [объекта защиты</w:t>
      </w:r>
      <w:bookmarkStart w:id="19" w:name="OCRUncertain033"/>
      <w:r w:rsidRPr="00E3596F">
        <w:rPr>
          <w:rFonts w:ascii="Times New Roman" w:eastAsia="Times New Roman" w:hAnsi="Times New Roman" w:cs="Times New Roman"/>
          <w:color w:val="auto"/>
          <w:sz w:val="28"/>
          <w:szCs w:val="28"/>
        </w:rPr>
        <w:t>].</w:t>
      </w:r>
      <w:bookmarkEnd w:id="19"/>
    </w:p>
    <w:p w:rsidR="00E3596F" w:rsidRPr="00E3596F" w:rsidRDefault="00E3596F" w:rsidP="00E3596F">
      <w:pPr>
        <w:widowControl w:val="0"/>
        <w:ind w:firstLine="709"/>
        <w:jc w:val="both"/>
        <w:rPr>
          <w:rFonts w:ascii="Times New Roman" w:eastAsia="Times New Roman" w:hAnsi="Times New Roman" w:cs="Times New Roman"/>
          <w:color w:val="auto"/>
          <w:sz w:val="28"/>
          <w:szCs w:val="28"/>
        </w:rPr>
      </w:pPr>
      <w:r w:rsidRPr="00E3596F">
        <w:rPr>
          <w:rFonts w:ascii="Times New Roman" w:eastAsia="Times New Roman" w:hAnsi="Times New Roman" w:cs="Times New Roman"/>
          <w:noProof/>
          <w:color w:val="auto"/>
          <w:sz w:val="28"/>
          <w:szCs w:val="28"/>
        </w:rPr>
        <w:t>23.</w:t>
      </w:r>
      <w:r w:rsidRPr="00E3596F">
        <w:rPr>
          <w:rFonts w:ascii="Times New Roman" w:eastAsia="Times New Roman" w:hAnsi="Times New Roman" w:cs="Times New Roman"/>
          <w:color w:val="auto"/>
          <w:sz w:val="28"/>
          <w:szCs w:val="28"/>
        </w:rPr>
        <w:t xml:space="preserve"> </w:t>
      </w:r>
      <w:r w:rsidRPr="00E3596F">
        <w:rPr>
          <w:rFonts w:ascii="Times New Roman" w:eastAsia="Times New Roman" w:hAnsi="Times New Roman" w:cs="Times New Roman"/>
          <w:b/>
          <w:i/>
          <w:color w:val="auto"/>
          <w:sz w:val="28"/>
          <w:szCs w:val="28"/>
          <w:u w:val="single"/>
        </w:rPr>
        <w:t xml:space="preserve">Метод </w:t>
      </w:r>
      <w:bookmarkStart w:id="20" w:name="OCRUncertain034"/>
      <w:r w:rsidRPr="00E3596F">
        <w:rPr>
          <w:rFonts w:ascii="Times New Roman" w:eastAsia="Times New Roman" w:hAnsi="Times New Roman" w:cs="Times New Roman"/>
          <w:b/>
          <w:i/>
          <w:color w:val="auto"/>
          <w:sz w:val="28"/>
          <w:szCs w:val="28"/>
          <w:u w:val="single"/>
        </w:rPr>
        <w:t>[</w:t>
      </w:r>
      <w:bookmarkEnd w:id="20"/>
      <w:r w:rsidRPr="00E3596F">
        <w:rPr>
          <w:rFonts w:ascii="Times New Roman" w:eastAsia="Times New Roman" w:hAnsi="Times New Roman" w:cs="Times New Roman"/>
          <w:b/>
          <w:i/>
          <w:color w:val="auto"/>
          <w:sz w:val="28"/>
          <w:szCs w:val="28"/>
          <w:u w:val="single"/>
        </w:rPr>
        <w:t>способ</w:t>
      </w:r>
      <w:bookmarkStart w:id="21" w:name="OCRUncertain035"/>
      <w:r w:rsidRPr="00E3596F">
        <w:rPr>
          <w:rFonts w:ascii="Times New Roman" w:eastAsia="Times New Roman" w:hAnsi="Times New Roman" w:cs="Times New Roman"/>
          <w:b/>
          <w:i/>
          <w:color w:val="auto"/>
          <w:sz w:val="28"/>
          <w:szCs w:val="28"/>
          <w:u w:val="single"/>
        </w:rPr>
        <w:t>]</w:t>
      </w:r>
      <w:bookmarkEnd w:id="21"/>
      <w:r w:rsidRPr="00E3596F">
        <w:rPr>
          <w:rFonts w:ascii="Times New Roman" w:eastAsia="Times New Roman" w:hAnsi="Times New Roman" w:cs="Times New Roman"/>
          <w:b/>
          <w:i/>
          <w:color w:val="auto"/>
          <w:sz w:val="28"/>
          <w:szCs w:val="28"/>
          <w:u w:val="single"/>
        </w:rPr>
        <w:t xml:space="preserve"> контроля эффективности защиты информации</w:t>
      </w:r>
      <w:r w:rsidRPr="00E3596F">
        <w:rPr>
          <w:rFonts w:ascii="Times New Roman" w:eastAsia="Times New Roman" w:hAnsi="Times New Roman" w:cs="Times New Roman"/>
          <w:noProof/>
          <w:color w:val="auto"/>
          <w:sz w:val="28"/>
          <w:szCs w:val="28"/>
        </w:rPr>
        <w:t xml:space="preserve"> -</w:t>
      </w:r>
      <w:r w:rsidRPr="00E3596F">
        <w:rPr>
          <w:rFonts w:ascii="Times New Roman" w:eastAsia="Times New Roman" w:hAnsi="Times New Roman" w:cs="Times New Roman"/>
          <w:color w:val="auto"/>
          <w:sz w:val="28"/>
          <w:szCs w:val="28"/>
        </w:rPr>
        <w:t xml:space="preserve"> порядок и правила применения определенных принципов и средств контроля эффективности защиты информации.</w:t>
      </w:r>
    </w:p>
    <w:p w:rsidR="00E3596F" w:rsidRPr="00E3596F" w:rsidRDefault="00E3596F" w:rsidP="00E3596F">
      <w:pPr>
        <w:widowControl w:val="0"/>
        <w:ind w:firstLine="709"/>
        <w:jc w:val="both"/>
        <w:rPr>
          <w:rFonts w:ascii="Times New Roman" w:eastAsia="Times New Roman" w:hAnsi="Times New Roman" w:cs="Times New Roman"/>
          <w:color w:val="auto"/>
          <w:sz w:val="28"/>
          <w:szCs w:val="28"/>
        </w:rPr>
      </w:pPr>
      <w:r w:rsidRPr="00E3596F">
        <w:rPr>
          <w:rFonts w:ascii="Times New Roman" w:eastAsia="Times New Roman" w:hAnsi="Times New Roman" w:cs="Times New Roman"/>
          <w:noProof/>
          <w:color w:val="auto"/>
          <w:sz w:val="28"/>
          <w:szCs w:val="28"/>
        </w:rPr>
        <w:t>24.</w:t>
      </w:r>
      <w:r w:rsidRPr="00E3596F">
        <w:rPr>
          <w:rFonts w:ascii="Times New Roman" w:eastAsia="Times New Roman" w:hAnsi="Times New Roman" w:cs="Times New Roman"/>
          <w:color w:val="auto"/>
          <w:sz w:val="28"/>
          <w:szCs w:val="28"/>
        </w:rPr>
        <w:t xml:space="preserve"> </w:t>
      </w:r>
      <w:r w:rsidRPr="00E3596F">
        <w:rPr>
          <w:rFonts w:ascii="Times New Roman" w:eastAsia="Times New Roman" w:hAnsi="Times New Roman" w:cs="Times New Roman"/>
          <w:b/>
          <w:i/>
          <w:color w:val="auto"/>
          <w:sz w:val="28"/>
          <w:szCs w:val="28"/>
          <w:u w:val="single"/>
        </w:rPr>
        <w:t>Контроль состояния защиты информации</w:t>
      </w:r>
      <w:r w:rsidRPr="00E3596F">
        <w:rPr>
          <w:rFonts w:ascii="Times New Roman" w:eastAsia="Times New Roman" w:hAnsi="Times New Roman" w:cs="Times New Roman"/>
          <w:noProof/>
          <w:color w:val="auto"/>
          <w:sz w:val="28"/>
          <w:szCs w:val="28"/>
        </w:rPr>
        <w:t xml:space="preserve"> -</w:t>
      </w:r>
      <w:r w:rsidRPr="00E3596F">
        <w:rPr>
          <w:rFonts w:ascii="Times New Roman" w:eastAsia="Times New Roman" w:hAnsi="Times New Roman" w:cs="Times New Roman"/>
          <w:color w:val="auto"/>
          <w:sz w:val="28"/>
          <w:szCs w:val="28"/>
        </w:rPr>
        <w:t xml:space="preserve"> проверка соответствия</w:t>
      </w:r>
      <w:r w:rsidRPr="00E3596F">
        <w:rPr>
          <w:rFonts w:ascii="Times New Roman" w:eastAsia="Times New Roman" w:hAnsi="Times New Roman" w:cs="Times New Roman"/>
          <w:color w:val="auto"/>
          <w:sz w:val="28"/>
          <w:szCs w:val="28"/>
        </w:rPr>
        <w:br/>
        <w:t>организации и эффективности защиты информации установленным требованиям</w:t>
      </w:r>
      <w:r w:rsidRPr="00E3596F">
        <w:rPr>
          <w:rFonts w:ascii="Times New Roman" w:eastAsia="Times New Roman" w:hAnsi="Times New Roman" w:cs="Times New Roman"/>
          <w:color w:val="auto"/>
          <w:sz w:val="28"/>
          <w:szCs w:val="28"/>
        </w:rPr>
        <w:br/>
        <w:t>и/или нормам в области защиты информации.</w:t>
      </w:r>
    </w:p>
    <w:p w:rsidR="00E3596F" w:rsidRPr="00E3596F" w:rsidRDefault="00E3596F" w:rsidP="00E3596F">
      <w:pPr>
        <w:widowControl w:val="0"/>
        <w:ind w:firstLine="709"/>
        <w:jc w:val="both"/>
        <w:rPr>
          <w:rFonts w:ascii="Times New Roman" w:eastAsia="Times New Roman" w:hAnsi="Times New Roman" w:cs="Times New Roman"/>
          <w:color w:val="auto"/>
          <w:sz w:val="28"/>
          <w:szCs w:val="28"/>
        </w:rPr>
      </w:pPr>
      <w:r w:rsidRPr="00E3596F">
        <w:rPr>
          <w:rFonts w:ascii="Times New Roman" w:eastAsia="Times New Roman" w:hAnsi="Times New Roman" w:cs="Times New Roman"/>
          <w:noProof/>
          <w:color w:val="auto"/>
          <w:sz w:val="28"/>
          <w:szCs w:val="28"/>
        </w:rPr>
        <w:t>25.</w:t>
      </w:r>
      <w:r w:rsidRPr="00E3596F">
        <w:rPr>
          <w:rFonts w:ascii="Times New Roman" w:eastAsia="Times New Roman" w:hAnsi="Times New Roman" w:cs="Times New Roman"/>
          <w:color w:val="auto"/>
          <w:sz w:val="28"/>
          <w:szCs w:val="28"/>
        </w:rPr>
        <w:t xml:space="preserve"> </w:t>
      </w:r>
      <w:r w:rsidRPr="00E3596F">
        <w:rPr>
          <w:rFonts w:ascii="Times New Roman" w:eastAsia="Times New Roman" w:hAnsi="Times New Roman" w:cs="Times New Roman"/>
          <w:b/>
          <w:i/>
          <w:color w:val="auto"/>
          <w:sz w:val="28"/>
          <w:szCs w:val="28"/>
          <w:u w:val="single"/>
        </w:rPr>
        <w:t>Средство защиты информации</w:t>
      </w:r>
      <w:r w:rsidRPr="00E3596F">
        <w:rPr>
          <w:rFonts w:ascii="Times New Roman" w:eastAsia="Times New Roman" w:hAnsi="Times New Roman" w:cs="Times New Roman"/>
          <w:noProof/>
          <w:color w:val="auto"/>
          <w:sz w:val="28"/>
          <w:szCs w:val="28"/>
        </w:rPr>
        <w:t xml:space="preserve"> -</w:t>
      </w:r>
      <w:r w:rsidRPr="00E3596F">
        <w:rPr>
          <w:rFonts w:ascii="Times New Roman" w:eastAsia="Times New Roman" w:hAnsi="Times New Roman" w:cs="Times New Roman"/>
          <w:color w:val="auto"/>
          <w:sz w:val="28"/>
          <w:szCs w:val="28"/>
        </w:rPr>
        <w:t xml:space="preserve"> техническое, программное средство,</w:t>
      </w:r>
      <w:r w:rsidRPr="00E3596F">
        <w:rPr>
          <w:rFonts w:ascii="Times New Roman" w:eastAsia="Times New Roman" w:hAnsi="Times New Roman" w:cs="Times New Roman"/>
          <w:color w:val="auto"/>
          <w:sz w:val="28"/>
          <w:szCs w:val="28"/>
        </w:rPr>
        <w:br/>
        <w:t>вещество и/или материал, предназначенные или используемые для защиты информации.</w:t>
      </w:r>
    </w:p>
    <w:p w:rsidR="00E3596F" w:rsidRPr="00E3596F" w:rsidRDefault="00E3596F" w:rsidP="00E3596F">
      <w:pPr>
        <w:widowControl w:val="0"/>
        <w:ind w:firstLine="709"/>
        <w:jc w:val="both"/>
        <w:rPr>
          <w:rFonts w:ascii="Times New Roman" w:eastAsia="Times New Roman" w:hAnsi="Times New Roman" w:cs="Times New Roman"/>
          <w:color w:val="auto"/>
          <w:sz w:val="28"/>
          <w:szCs w:val="28"/>
        </w:rPr>
      </w:pPr>
      <w:r w:rsidRPr="00E3596F">
        <w:rPr>
          <w:rFonts w:ascii="Times New Roman" w:eastAsia="Times New Roman" w:hAnsi="Times New Roman" w:cs="Times New Roman"/>
          <w:noProof/>
          <w:color w:val="auto"/>
          <w:sz w:val="28"/>
          <w:szCs w:val="28"/>
        </w:rPr>
        <w:t>26.</w:t>
      </w:r>
      <w:r w:rsidRPr="00E3596F">
        <w:rPr>
          <w:rFonts w:ascii="Times New Roman" w:eastAsia="Times New Roman" w:hAnsi="Times New Roman" w:cs="Times New Roman"/>
          <w:color w:val="auto"/>
          <w:sz w:val="28"/>
          <w:szCs w:val="28"/>
        </w:rPr>
        <w:t xml:space="preserve"> </w:t>
      </w:r>
      <w:r w:rsidRPr="00E3596F">
        <w:rPr>
          <w:rFonts w:ascii="Times New Roman" w:eastAsia="Times New Roman" w:hAnsi="Times New Roman" w:cs="Times New Roman"/>
          <w:b/>
          <w:i/>
          <w:color w:val="auto"/>
          <w:sz w:val="28"/>
          <w:szCs w:val="28"/>
          <w:u w:val="single"/>
        </w:rPr>
        <w:t>Средство контроля эффективности защиты информации</w:t>
      </w:r>
      <w:r w:rsidRPr="00E3596F">
        <w:rPr>
          <w:rFonts w:ascii="Times New Roman" w:eastAsia="Times New Roman" w:hAnsi="Times New Roman" w:cs="Times New Roman"/>
          <w:noProof/>
          <w:color w:val="auto"/>
          <w:sz w:val="28"/>
          <w:szCs w:val="28"/>
        </w:rPr>
        <w:t xml:space="preserve"> -</w:t>
      </w:r>
      <w:r w:rsidRPr="00E3596F">
        <w:rPr>
          <w:rFonts w:ascii="Times New Roman" w:eastAsia="Times New Roman" w:hAnsi="Times New Roman" w:cs="Times New Roman"/>
          <w:color w:val="auto"/>
          <w:sz w:val="28"/>
          <w:szCs w:val="28"/>
        </w:rPr>
        <w:t xml:space="preserve"> техническое, программное средство, вещество и/или материал, предназначенные или используемые для контроля эффективности защиты информации.</w:t>
      </w:r>
    </w:p>
    <w:p w:rsidR="00E3596F" w:rsidRPr="00E3596F" w:rsidRDefault="00E3596F" w:rsidP="00E3596F">
      <w:pPr>
        <w:widowControl w:val="0"/>
        <w:ind w:firstLine="709"/>
        <w:jc w:val="both"/>
        <w:rPr>
          <w:rFonts w:ascii="Times New Roman" w:eastAsia="Times New Roman" w:hAnsi="Times New Roman" w:cs="Times New Roman"/>
          <w:color w:val="auto"/>
          <w:sz w:val="28"/>
          <w:szCs w:val="28"/>
        </w:rPr>
      </w:pPr>
      <w:r w:rsidRPr="00E3596F">
        <w:rPr>
          <w:rFonts w:ascii="Times New Roman" w:eastAsia="Times New Roman" w:hAnsi="Times New Roman" w:cs="Times New Roman"/>
          <w:noProof/>
          <w:color w:val="auto"/>
          <w:sz w:val="28"/>
          <w:szCs w:val="28"/>
        </w:rPr>
        <w:t>27.</w:t>
      </w:r>
      <w:r w:rsidRPr="00E3596F">
        <w:rPr>
          <w:rFonts w:ascii="Times New Roman" w:eastAsia="Times New Roman" w:hAnsi="Times New Roman" w:cs="Times New Roman"/>
          <w:color w:val="auto"/>
          <w:sz w:val="28"/>
          <w:szCs w:val="28"/>
        </w:rPr>
        <w:t xml:space="preserve"> </w:t>
      </w:r>
      <w:r w:rsidRPr="00E3596F">
        <w:rPr>
          <w:rFonts w:ascii="Times New Roman" w:eastAsia="Times New Roman" w:hAnsi="Times New Roman" w:cs="Times New Roman"/>
          <w:b/>
          <w:i/>
          <w:color w:val="auto"/>
          <w:sz w:val="28"/>
          <w:szCs w:val="28"/>
          <w:u w:val="single"/>
        </w:rPr>
        <w:t>Контроль организации защиты информации</w:t>
      </w:r>
      <w:r w:rsidRPr="00E3596F">
        <w:rPr>
          <w:rFonts w:ascii="Times New Roman" w:eastAsia="Times New Roman" w:hAnsi="Times New Roman" w:cs="Times New Roman"/>
          <w:noProof/>
          <w:color w:val="auto"/>
          <w:sz w:val="28"/>
          <w:szCs w:val="28"/>
        </w:rPr>
        <w:t xml:space="preserve"> -</w:t>
      </w:r>
      <w:r w:rsidRPr="00E3596F">
        <w:rPr>
          <w:rFonts w:ascii="Times New Roman" w:eastAsia="Times New Roman" w:hAnsi="Times New Roman" w:cs="Times New Roman"/>
          <w:color w:val="auto"/>
          <w:sz w:val="28"/>
          <w:szCs w:val="28"/>
        </w:rPr>
        <w:t xml:space="preserve"> проверка соответствия состояния организации, наличия и содержания документов требованиям правовых, организационно-распорядительных и нормативных документов по защите информации.</w:t>
      </w:r>
    </w:p>
    <w:p w:rsidR="00E3596F" w:rsidRPr="00E3596F" w:rsidRDefault="00E3596F" w:rsidP="00E3596F">
      <w:pPr>
        <w:widowControl w:val="0"/>
        <w:ind w:firstLine="709"/>
        <w:jc w:val="both"/>
        <w:rPr>
          <w:rFonts w:ascii="Times New Roman" w:eastAsia="Times New Roman" w:hAnsi="Times New Roman" w:cs="Times New Roman"/>
          <w:color w:val="auto"/>
          <w:sz w:val="28"/>
          <w:szCs w:val="28"/>
        </w:rPr>
      </w:pPr>
      <w:r w:rsidRPr="00E3596F">
        <w:rPr>
          <w:rFonts w:ascii="Times New Roman" w:eastAsia="Times New Roman" w:hAnsi="Times New Roman" w:cs="Times New Roman"/>
          <w:noProof/>
          <w:color w:val="auto"/>
          <w:sz w:val="28"/>
          <w:szCs w:val="28"/>
        </w:rPr>
        <w:t>28.</w:t>
      </w:r>
      <w:r w:rsidRPr="00E3596F">
        <w:rPr>
          <w:rFonts w:ascii="Times New Roman" w:eastAsia="Times New Roman" w:hAnsi="Times New Roman" w:cs="Times New Roman"/>
          <w:color w:val="auto"/>
          <w:sz w:val="28"/>
          <w:szCs w:val="28"/>
        </w:rPr>
        <w:t xml:space="preserve"> </w:t>
      </w:r>
      <w:r w:rsidRPr="00E3596F">
        <w:rPr>
          <w:rFonts w:ascii="Times New Roman" w:eastAsia="Times New Roman" w:hAnsi="Times New Roman" w:cs="Times New Roman"/>
          <w:b/>
          <w:i/>
          <w:color w:val="auto"/>
          <w:sz w:val="28"/>
          <w:szCs w:val="28"/>
          <w:u w:val="single"/>
        </w:rPr>
        <w:t>Контроль эффективности защиты информации</w:t>
      </w:r>
      <w:r w:rsidRPr="00E3596F">
        <w:rPr>
          <w:rFonts w:ascii="Times New Roman" w:eastAsia="Times New Roman" w:hAnsi="Times New Roman" w:cs="Times New Roman"/>
          <w:noProof/>
          <w:color w:val="auto"/>
          <w:sz w:val="28"/>
          <w:szCs w:val="28"/>
        </w:rPr>
        <w:t xml:space="preserve"> -</w:t>
      </w:r>
      <w:r w:rsidRPr="00E3596F">
        <w:rPr>
          <w:rFonts w:ascii="Times New Roman" w:eastAsia="Times New Roman" w:hAnsi="Times New Roman" w:cs="Times New Roman"/>
          <w:color w:val="auto"/>
          <w:sz w:val="28"/>
          <w:szCs w:val="28"/>
        </w:rPr>
        <w:t xml:space="preserve"> проверка соответствия эффективности мероприятий по защите информации установленным требованиям или нормам эффективности защиты информации.</w:t>
      </w:r>
    </w:p>
    <w:p w:rsidR="00E3596F" w:rsidRPr="00E3596F" w:rsidRDefault="00E3596F" w:rsidP="00E3596F">
      <w:pPr>
        <w:widowControl w:val="0"/>
        <w:ind w:firstLine="709"/>
        <w:jc w:val="both"/>
        <w:rPr>
          <w:rFonts w:ascii="Times New Roman" w:eastAsia="Times New Roman" w:hAnsi="Times New Roman" w:cs="Times New Roman"/>
          <w:color w:val="auto"/>
          <w:sz w:val="28"/>
          <w:szCs w:val="28"/>
        </w:rPr>
      </w:pPr>
      <w:r w:rsidRPr="00E3596F">
        <w:rPr>
          <w:rFonts w:ascii="Times New Roman" w:eastAsia="Times New Roman" w:hAnsi="Times New Roman" w:cs="Times New Roman"/>
          <w:noProof/>
          <w:color w:val="auto"/>
          <w:sz w:val="28"/>
          <w:szCs w:val="28"/>
        </w:rPr>
        <w:t>29.</w:t>
      </w:r>
      <w:r w:rsidRPr="00E3596F">
        <w:rPr>
          <w:rFonts w:ascii="Times New Roman" w:eastAsia="Times New Roman" w:hAnsi="Times New Roman" w:cs="Times New Roman"/>
          <w:color w:val="auto"/>
          <w:sz w:val="28"/>
          <w:szCs w:val="28"/>
        </w:rPr>
        <w:t xml:space="preserve"> </w:t>
      </w:r>
      <w:r w:rsidRPr="00E3596F">
        <w:rPr>
          <w:rFonts w:ascii="Times New Roman" w:eastAsia="Times New Roman" w:hAnsi="Times New Roman" w:cs="Times New Roman"/>
          <w:b/>
          <w:i/>
          <w:color w:val="auto"/>
          <w:sz w:val="28"/>
          <w:szCs w:val="28"/>
          <w:u w:val="single"/>
        </w:rPr>
        <w:t>Организационный контроль эффективности зашиты инфо</w:t>
      </w:r>
      <w:bookmarkStart w:id="22" w:name="OCRUncertain036"/>
      <w:r w:rsidRPr="00E3596F">
        <w:rPr>
          <w:rFonts w:ascii="Times New Roman" w:eastAsia="Times New Roman" w:hAnsi="Times New Roman" w:cs="Times New Roman"/>
          <w:b/>
          <w:i/>
          <w:color w:val="auto"/>
          <w:sz w:val="28"/>
          <w:szCs w:val="28"/>
          <w:u w:val="single"/>
        </w:rPr>
        <w:t>р</w:t>
      </w:r>
      <w:bookmarkEnd w:id="22"/>
      <w:r w:rsidRPr="00E3596F">
        <w:rPr>
          <w:rFonts w:ascii="Times New Roman" w:eastAsia="Times New Roman" w:hAnsi="Times New Roman" w:cs="Times New Roman"/>
          <w:b/>
          <w:i/>
          <w:color w:val="auto"/>
          <w:sz w:val="28"/>
          <w:szCs w:val="28"/>
          <w:u w:val="single"/>
        </w:rPr>
        <w:t>мации</w:t>
      </w:r>
      <w:r w:rsidRPr="00E3596F">
        <w:rPr>
          <w:rFonts w:ascii="Times New Roman" w:eastAsia="Times New Roman" w:hAnsi="Times New Roman" w:cs="Times New Roman"/>
          <w:noProof/>
          <w:color w:val="auto"/>
          <w:sz w:val="28"/>
          <w:szCs w:val="28"/>
        </w:rPr>
        <w:t>-</w:t>
      </w:r>
      <w:r w:rsidRPr="00E3596F">
        <w:rPr>
          <w:rFonts w:ascii="Times New Roman" w:eastAsia="Times New Roman" w:hAnsi="Times New Roman" w:cs="Times New Roman"/>
          <w:noProof/>
          <w:color w:val="auto"/>
          <w:sz w:val="28"/>
          <w:szCs w:val="28"/>
        </w:rPr>
        <w:br/>
      </w:r>
      <w:r w:rsidRPr="00E3596F">
        <w:rPr>
          <w:rFonts w:ascii="Times New Roman" w:eastAsia="Times New Roman" w:hAnsi="Times New Roman" w:cs="Times New Roman"/>
          <w:color w:val="auto"/>
          <w:sz w:val="28"/>
          <w:szCs w:val="28"/>
        </w:rPr>
        <w:t>проверка полноты и обоснованности мероприятий по защите информации требованиям нормативных документов по защите информации.</w:t>
      </w:r>
    </w:p>
    <w:p w:rsidR="003C4544" w:rsidRDefault="00E3596F" w:rsidP="00E3596F">
      <w:pPr>
        <w:widowControl w:val="0"/>
        <w:ind w:firstLine="709"/>
        <w:jc w:val="both"/>
        <w:rPr>
          <w:rFonts w:ascii="Times New Roman" w:eastAsia="Times New Roman" w:hAnsi="Times New Roman" w:cs="Times New Roman"/>
          <w:color w:val="auto"/>
          <w:sz w:val="28"/>
          <w:szCs w:val="28"/>
        </w:rPr>
      </w:pPr>
      <w:r w:rsidRPr="00E3596F">
        <w:rPr>
          <w:rFonts w:ascii="Times New Roman" w:eastAsia="Times New Roman" w:hAnsi="Times New Roman" w:cs="Times New Roman"/>
          <w:noProof/>
          <w:color w:val="auto"/>
          <w:sz w:val="28"/>
          <w:szCs w:val="28"/>
        </w:rPr>
        <w:t>30.</w:t>
      </w:r>
      <w:r w:rsidRPr="00E3596F">
        <w:rPr>
          <w:rFonts w:ascii="Times New Roman" w:eastAsia="Times New Roman" w:hAnsi="Times New Roman" w:cs="Times New Roman"/>
          <w:color w:val="auto"/>
          <w:sz w:val="28"/>
          <w:szCs w:val="28"/>
        </w:rPr>
        <w:t xml:space="preserve"> </w:t>
      </w:r>
      <w:r w:rsidRPr="00E3596F">
        <w:rPr>
          <w:rFonts w:ascii="Times New Roman" w:eastAsia="Times New Roman" w:hAnsi="Times New Roman" w:cs="Times New Roman"/>
          <w:b/>
          <w:i/>
          <w:color w:val="auto"/>
          <w:sz w:val="28"/>
          <w:szCs w:val="28"/>
          <w:u w:val="single"/>
        </w:rPr>
        <w:t>Технический контроль эффективности зашиты информации</w:t>
      </w:r>
      <w:r w:rsidRPr="00E3596F">
        <w:rPr>
          <w:rFonts w:ascii="Times New Roman" w:eastAsia="Times New Roman" w:hAnsi="Times New Roman" w:cs="Times New Roman"/>
          <w:noProof/>
          <w:color w:val="auto"/>
          <w:sz w:val="28"/>
          <w:szCs w:val="28"/>
        </w:rPr>
        <w:t xml:space="preserve"> -</w:t>
      </w:r>
      <w:r w:rsidRPr="00E3596F">
        <w:rPr>
          <w:rFonts w:ascii="Times New Roman" w:eastAsia="Times New Roman" w:hAnsi="Times New Roman" w:cs="Times New Roman"/>
          <w:color w:val="auto"/>
          <w:sz w:val="28"/>
          <w:szCs w:val="28"/>
        </w:rPr>
        <w:t xml:space="preserve"> контроль эффективности защиты информации, проводимой с использованием средств контроля.</w:t>
      </w:r>
    </w:p>
    <w:p w:rsidR="003C4544" w:rsidRPr="003C4544" w:rsidRDefault="003C4544" w:rsidP="003C4544">
      <w:pPr>
        <w:rPr>
          <w:rFonts w:ascii="Times New Roman" w:eastAsia="Times New Roman" w:hAnsi="Times New Roman" w:cs="Times New Roman"/>
          <w:sz w:val="28"/>
          <w:szCs w:val="28"/>
        </w:rPr>
      </w:pPr>
    </w:p>
    <w:p w:rsidR="003C4544" w:rsidRDefault="003C4544" w:rsidP="00952020">
      <w:pPr>
        <w:pStyle w:val="1"/>
      </w:pPr>
      <w:r w:rsidRPr="005B7DDD">
        <w:lastRenderedPageBreak/>
        <w:t>Основы государственной системы защиты информации.</w:t>
      </w:r>
    </w:p>
    <w:p w:rsidR="00847727" w:rsidRDefault="00847727" w:rsidP="00D05EF5">
      <w:pPr>
        <w:tabs>
          <w:tab w:val="left" w:pos="0"/>
        </w:tabs>
        <w:ind w:firstLine="709"/>
        <w:jc w:val="both"/>
        <w:rPr>
          <w:rFonts w:ascii="Times New Roman" w:hAnsi="Times New Roman" w:cs="Times New Roman"/>
          <w:b/>
          <w:sz w:val="28"/>
          <w:szCs w:val="28"/>
        </w:rPr>
      </w:pPr>
    </w:p>
    <w:p w:rsidR="003C4544" w:rsidRPr="003C4544" w:rsidRDefault="003C4544" w:rsidP="00D05EF5">
      <w:pPr>
        <w:tabs>
          <w:tab w:val="left" w:pos="0"/>
          <w:tab w:val="left" w:pos="1838"/>
        </w:tabs>
        <w:ind w:firstLine="709"/>
        <w:jc w:val="both"/>
        <w:rPr>
          <w:rFonts w:ascii="Times New Roman" w:hAnsi="Times New Roman" w:cs="Times New Roman"/>
          <w:sz w:val="28"/>
          <w:szCs w:val="28"/>
        </w:rPr>
      </w:pPr>
      <w:r w:rsidRPr="00D05EF5">
        <w:rPr>
          <w:rFonts w:ascii="Times New Roman" w:hAnsi="Times New Roman" w:cs="Times New Roman"/>
          <w:b/>
          <w:sz w:val="28"/>
          <w:szCs w:val="28"/>
        </w:rPr>
        <w:t>“Положение о государственной система защиты информации в Российской Федерации от иностранных технических разведок и от ее утечки по техническим каналам”</w:t>
      </w:r>
      <w:r w:rsidRPr="003C4544">
        <w:rPr>
          <w:rFonts w:ascii="Times New Roman" w:hAnsi="Times New Roman" w:cs="Times New Roman"/>
          <w:sz w:val="28"/>
          <w:szCs w:val="28"/>
        </w:rPr>
        <w:t xml:space="preserve"> Утверждено постановлением Совета Министров – Правительством Российской Федерации от 15 сентября 1993 г. № 912-51.</w:t>
      </w:r>
    </w:p>
    <w:p w:rsidR="003C4544" w:rsidRDefault="003C4544" w:rsidP="005B7DDD">
      <w:pPr>
        <w:tabs>
          <w:tab w:val="left" w:pos="0"/>
          <w:tab w:val="left" w:pos="2329"/>
        </w:tabs>
        <w:ind w:firstLine="709"/>
        <w:jc w:val="both"/>
        <w:rPr>
          <w:rFonts w:ascii="Times New Roman" w:hAnsi="Times New Roman" w:cs="Times New Roman"/>
          <w:sz w:val="28"/>
          <w:szCs w:val="28"/>
        </w:rPr>
      </w:pPr>
      <w:r w:rsidRPr="003C4544">
        <w:rPr>
          <w:rFonts w:ascii="Times New Roman" w:hAnsi="Times New Roman" w:cs="Times New Roman"/>
          <w:sz w:val="28"/>
          <w:szCs w:val="28"/>
        </w:rPr>
        <w:t>Определяет задачи и структуру государственной система защиты информации в Российской Федерации.</w:t>
      </w:r>
    </w:p>
    <w:p w:rsidR="005B7DDD" w:rsidRPr="005B7DDD" w:rsidRDefault="005B7DDD" w:rsidP="005B7DDD">
      <w:pPr>
        <w:tabs>
          <w:tab w:val="left" w:pos="0"/>
          <w:tab w:val="left" w:pos="2329"/>
        </w:tabs>
        <w:ind w:firstLine="709"/>
        <w:jc w:val="both"/>
        <w:rPr>
          <w:rFonts w:ascii="Times New Roman" w:hAnsi="Times New Roman" w:cs="Times New Roman"/>
          <w:sz w:val="28"/>
          <w:szCs w:val="28"/>
        </w:rPr>
      </w:pPr>
      <w:r w:rsidRPr="005B7DDD">
        <w:rPr>
          <w:rFonts w:ascii="Times New Roman" w:hAnsi="Times New Roman" w:cs="Times New Roman"/>
          <w:sz w:val="28"/>
          <w:szCs w:val="28"/>
        </w:rPr>
        <w:t>Положение является документом, обязательным для выполнения при проведении работ по защите информации, содержащей сведения, составляющие государственную или служебную тайну, во всех органах власти и прочих организациях независимо от их организационно-правовой формы и формы собственности.</w:t>
      </w:r>
    </w:p>
    <w:p w:rsidR="005B7DDD" w:rsidRPr="005B7DDD" w:rsidRDefault="005B7DDD" w:rsidP="005B7DDD">
      <w:pPr>
        <w:tabs>
          <w:tab w:val="left" w:pos="0"/>
          <w:tab w:val="left" w:pos="2329"/>
        </w:tabs>
        <w:ind w:firstLine="709"/>
        <w:jc w:val="both"/>
        <w:rPr>
          <w:rFonts w:ascii="Times New Roman" w:hAnsi="Times New Roman" w:cs="Times New Roman"/>
          <w:sz w:val="28"/>
          <w:szCs w:val="28"/>
        </w:rPr>
      </w:pPr>
      <w:r w:rsidRPr="00D05EF5">
        <w:rPr>
          <w:rFonts w:ascii="Times New Roman" w:hAnsi="Times New Roman" w:cs="Times New Roman"/>
          <w:b/>
          <w:sz w:val="28"/>
          <w:szCs w:val="28"/>
        </w:rPr>
        <w:t xml:space="preserve">“Положение о государственной система защиты информации в Российской Федерации от иностранных технических разведок и от ее утечки по техническим каналам” </w:t>
      </w:r>
      <w:r w:rsidRPr="005B7DDD">
        <w:rPr>
          <w:rFonts w:ascii="Times New Roman" w:hAnsi="Times New Roman" w:cs="Times New Roman"/>
          <w:sz w:val="28"/>
          <w:szCs w:val="28"/>
        </w:rPr>
        <w:t xml:space="preserve">Утверждено постановлением Совета Министров – Правительством Российской Федерации от 15 сентября 1993 г. № 912-51. </w:t>
      </w:r>
    </w:p>
    <w:p w:rsidR="005B7DDD" w:rsidRPr="005B7DDD" w:rsidRDefault="005B7DDD" w:rsidP="00D05EF5">
      <w:pPr>
        <w:tabs>
          <w:tab w:val="left" w:pos="0"/>
          <w:tab w:val="left" w:pos="2329"/>
        </w:tabs>
        <w:ind w:firstLine="709"/>
        <w:jc w:val="both"/>
        <w:rPr>
          <w:rFonts w:ascii="Times New Roman" w:hAnsi="Times New Roman" w:cs="Times New Roman"/>
          <w:sz w:val="28"/>
          <w:szCs w:val="28"/>
        </w:rPr>
      </w:pPr>
      <w:r w:rsidRPr="005B7DDD">
        <w:rPr>
          <w:rFonts w:ascii="Times New Roman" w:hAnsi="Times New Roman" w:cs="Times New Roman"/>
          <w:sz w:val="28"/>
          <w:szCs w:val="28"/>
        </w:rPr>
        <w:t>Работы по защите информации в органах государственной власти и на предприятиях проводятся на основе актов законодательства Российской Федерации.</w:t>
      </w:r>
      <w:r w:rsidR="00D05EF5">
        <w:rPr>
          <w:rFonts w:ascii="Times New Roman" w:hAnsi="Times New Roman" w:cs="Times New Roman"/>
          <w:sz w:val="28"/>
          <w:szCs w:val="28"/>
        </w:rPr>
        <w:t xml:space="preserve"> </w:t>
      </w:r>
      <w:r w:rsidRPr="005B7DDD">
        <w:rPr>
          <w:rFonts w:ascii="Times New Roman" w:hAnsi="Times New Roman" w:cs="Times New Roman"/>
          <w:sz w:val="28"/>
          <w:szCs w:val="28"/>
        </w:rPr>
        <w:t>Мероприятия по защите информации являются составной частью управленческой, научной и производственной деятельности и осуществляются во взаимосвязи с другими мерами по обеспечению установленного режима секретности проводимых работ.</w:t>
      </w:r>
    </w:p>
    <w:p w:rsidR="00D05EF5" w:rsidRPr="00D05EF5" w:rsidRDefault="00D05EF5" w:rsidP="00D05EF5">
      <w:pPr>
        <w:tabs>
          <w:tab w:val="left" w:pos="0"/>
          <w:tab w:val="left" w:pos="2329"/>
        </w:tabs>
        <w:ind w:firstLine="709"/>
        <w:jc w:val="both"/>
        <w:rPr>
          <w:rFonts w:ascii="Times New Roman" w:hAnsi="Times New Roman" w:cs="Times New Roman"/>
          <w:b/>
          <w:sz w:val="28"/>
          <w:szCs w:val="28"/>
        </w:rPr>
      </w:pPr>
      <w:r w:rsidRPr="00D05EF5">
        <w:rPr>
          <w:rFonts w:ascii="Times New Roman" w:hAnsi="Times New Roman" w:cs="Times New Roman"/>
          <w:b/>
          <w:sz w:val="28"/>
          <w:szCs w:val="28"/>
        </w:rPr>
        <w:t>Главные направления работ по защите информации:</w:t>
      </w:r>
    </w:p>
    <w:p w:rsidR="00D05EF5" w:rsidRPr="00D05EF5" w:rsidRDefault="00D05EF5" w:rsidP="00952020">
      <w:pPr>
        <w:tabs>
          <w:tab w:val="left" w:pos="0"/>
          <w:tab w:val="left" w:pos="2329"/>
        </w:tabs>
        <w:ind w:firstLine="709"/>
        <w:jc w:val="both"/>
        <w:rPr>
          <w:rFonts w:ascii="Times New Roman" w:hAnsi="Times New Roman" w:cs="Times New Roman"/>
          <w:sz w:val="28"/>
          <w:szCs w:val="28"/>
        </w:rPr>
      </w:pPr>
      <w:r w:rsidRPr="00D05EF5">
        <w:rPr>
          <w:rFonts w:ascii="Times New Roman" w:hAnsi="Times New Roman" w:cs="Times New Roman"/>
          <w:sz w:val="28"/>
          <w:szCs w:val="28"/>
        </w:rPr>
        <w:t>обеспечение эффективного управления системой защиты информации;</w:t>
      </w:r>
    </w:p>
    <w:p w:rsidR="00D05EF5" w:rsidRPr="00D05EF5" w:rsidRDefault="00D05EF5" w:rsidP="00D05EF5">
      <w:pPr>
        <w:tabs>
          <w:tab w:val="left" w:pos="0"/>
          <w:tab w:val="left" w:pos="2329"/>
        </w:tabs>
        <w:ind w:firstLine="709"/>
        <w:jc w:val="both"/>
        <w:rPr>
          <w:rFonts w:ascii="Times New Roman" w:hAnsi="Times New Roman" w:cs="Times New Roman"/>
          <w:sz w:val="28"/>
          <w:szCs w:val="28"/>
        </w:rPr>
      </w:pPr>
      <w:r w:rsidRPr="00D05EF5">
        <w:rPr>
          <w:rFonts w:ascii="Times New Roman" w:hAnsi="Times New Roman" w:cs="Times New Roman"/>
          <w:sz w:val="28"/>
          <w:szCs w:val="28"/>
        </w:rPr>
        <w:t>определение сведений, охраняемых от технических средств разведки, и демаскирующих признаков, раскрывающих эти сведения;</w:t>
      </w:r>
    </w:p>
    <w:p w:rsidR="005B7DDD" w:rsidRDefault="00D05EF5" w:rsidP="00D05EF5">
      <w:pPr>
        <w:tabs>
          <w:tab w:val="left" w:pos="0"/>
          <w:tab w:val="left" w:pos="2329"/>
        </w:tabs>
        <w:ind w:firstLine="709"/>
        <w:jc w:val="both"/>
        <w:rPr>
          <w:rFonts w:ascii="Times New Roman" w:hAnsi="Times New Roman" w:cs="Times New Roman"/>
          <w:sz w:val="28"/>
          <w:szCs w:val="28"/>
        </w:rPr>
      </w:pPr>
      <w:r w:rsidRPr="00D05EF5">
        <w:rPr>
          <w:rFonts w:ascii="Times New Roman" w:hAnsi="Times New Roman" w:cs="Times New Roman"/>
          <w:sz w:val="28"/>
          <w:szCs w:val="28"/>
        </w:rPr>
        <w:t>анализ и оценка реальной опасности перехвата информации техническими средствами разведки, несанкционированного доступа, разрушения (уничтожения) или искажения информации путем преднамеренных программно-технических воздействий в процессе ее обработки, передачи и хранения в технических средствах, выявление возможных технических каналов утечки сведений, подлежащих защите;</w:t>
      </w:r>
    </w:p>
    <w:p w:rsidR="00D05EF5" w:rsidRPr="00D05EF5" w:rsidRDefault="00D05EF5" w:rsidP="00D05EF5">
      <w:pPr>
        <w:tabs>
          <w:tab w:val="left" w:pos="0"/>
          <w:tab w:val="left" w:pos="2329"/>
        </w:tabs>
        <w:ind w:firstLine="709"/>
        <w:jc w:val="both"/>
        <w:rPr>
          <w:rFonts w:ascii="Times New Roman" w:hAnsi="Times New Roman" w:cs="Times New Roman"/>
          <w:sz w:val="28"/>
          <w:szCs w:val="28"/>
        </w:rPr>
      </w:pPr>
      <w:r w:rsidRPr="00D05EF5">
        <w:rPr>
          <w:rFonts w:ascii="Times New Roman" w:hAnsi="Times New Roman" w:cs="Times New Roman"/>
          <w:sz w:val="28"/>
          <w:szCs w:val="28"/>
        </w:rPr>
        <w:t>разработка организационно-технических мероприятий по защите информации и их реализация;</w:t>
      </w:r>
    </w:p>
    <w:p w:rsidR="00D05EF5" w:rsidRDefault="00D05EF5" w:rsidP="00D05EF5">
      <w:pPr>
        <w:tabs>
          <w:tab w:val="left" w:pos="0"/>
          <w:tab w:val="left" w:pos="2329"/>
        </w:tabs>
        <w:ind w:firstLine="709"/>
        <w:jc w:val="both"/>
        <w:rPr>
          <w:rFonts w:ascii="Times New Roman" w:hAnsi="Times New Roman" w:cs="Times New Roman"/>
          <w:sz w:val="28"/>
          <w:szCs w:val="28"/>
        </w:rPr>
      </w:pPr>
      <w:r w:rsidRPr="00D05EF5">
        <w:rPr>
          <w:rFonts w:ascii="Times New Roman" w:hAnsi="Times New Roman" w:cs="Times New Roman"/>
          <w:sz w:val="28"/>
          <w:szCs w:val="28"/>
        </w:rPr>
        <w:t>организация и проведение контроля состояния защиты информации.</w:t>
      </w:r>
      <w:r w:rsidR="00847727">
        <w:rPr>
          <w:rFonts w:ascii="Times New Roman" w:hAnsi="Times New Roman" w:cs="Times New Roman"/>
          <w:sz w:val="28"/>
          <w:szCs w:val="28"/>
        </w:rPr>
        <w:t xml:space="preserve">  </w:t>
      </w:r>
    </w:p>
    <w:p w:rsidR="003C4544" w:rsidRPr="00952020" w:rsidRDefault="003C4544" w:rsidP="00952020">
      <w:pPr>
        <w:tabs>
          <w:tab w:val="left" w:pos="0"/>
          <w:tab w:val="left" w:pos="2329"/>
        </w:tabs>
        <w:ind w:firstLine="709"/>
        <w:jc w:val="both"/>
        <w:rPr>
          <w:rFonts w:ascii="Times New Roman" w:hAnsi="Times New Roman" w:cs="Times New Roman"/>
          <w:b/>
          <w:sz w:val="28"/>
          <w:szCs w:val="28"/>
        </w:rPr>
      </w:pPr>
      <w:r w:rsidRPr="00952020">
        <w:rPr>
          <w:rFonts w:ascii="Times New Roman" w:hAnsi="Times New Roman" w:cs="Times New Roman"/>
          <w:b/>
          <w:sz w:val="28"/>
          <w:szCs w:val="28"/>
        </w:rPr>
        <w:t>Основные организационно-технические мероприятиям по защите информации</w:t>
      </w:r>
      <w:r w:rsidR="00D05EF5" w:rsidRPr="00952020">
        <w:rPr>
          <w:rFonts w:ascii="Times New Roman" w:hAnsi="Times New Roman" w:cs="Times New Roman"/>
          <w:b/>
          <w:sz w:val="28"/>
          <w:szCs w:val="28"/>
        </w:rPr>
        <w:t>:</w:t>
      </w:r>
    </w:p>
    <w:p w:rsidR="003C4544" w:rsidRPr="00952020" w:rsidRDefault="003C4544" w:rsidP="00952020">
      <w:pPr>
        <w:tabs>
          <w:tab w:val="left" w:pos="0"/>
          <w:tab w:val="left" w:pos="2329"/>
        </w:tabs>
        <w:ind w:firstLine="709"/>
        <w:jc w:val="both"/>
        <w:rPr>
          <w:rFonts w:ascii="Times New Roman" w:hAnsi="Times New Roman" w:cs="Times New Roman"/>
          <w:sz w:val="28"/>
          <w:szCs w:val="28"/>
        </w:rPr>
      </w:pPr>
      <w:r w:rsidRPr="00952020">
        <w:rPr>
          <w:rFonts w:ascii="Times New Roman" w:hAnsi="Times New Roman" w:cs="Times New Roman"/>
          <w:sz w:val="28"/>
          <w:szCs w:val="28"/>
        </w:rPr>
        <w:t>лицензирование деятельности предприятий в области защиты информации;</w:t>
      </w:r>
    </w:p>
    <w:p w:rsidR="003C4544" w:rsidRPr="00952020" w:rsidRDefault="003C4544" w:rsidP="00952020">
      <w:pPr>
        <w:tabs>
          <w:tab w:val="left" w:pos="0"/>
          <w:tab w:val="left" w:pos="2329"/>
        </w:tabs>
        <w:ind w:firstLine="709"/>
        <w:jc w:val="both"/>
        <w:rPr>
          <w:rFonts w:ascii="Times New Roman" w:hAnsi="Times New Roman" w:cs="Times New Roman"/>
          <w:sz w:val="28"/>
          <w:szCs w:val="28"/>
        </w:rPr>
      </w:pPr>
      <w:r w:rsidRPr="00952020">
        <w:rPr>
          <w:rFonts w:ascii="Times New Roman" w:hAnsi="Times New Roman" w:cs="Times New Roman"/>
          <w:sz w:val="28"/>
          <w:szCs w:val="28"/>
        </w:rPr>
        <w:t>аттестование объектов по выполнению требований обеспечения защиты информации при проведении работ со сведениями соответствующей степени секретности;</w:t>
      </w:r>
    </w:p>
    <w:p w:rsidR="003C4544" w:rsidRPr="00952020" w:rsidRDefault="003C4544" w:rsidP="00952020">
      <w:pPr>
        <w:tabs>
          <w:tab w:val="left" w:pos="0"/>
          <w:tab w:val="left" w:pos="2329"/>
        </w:tabs>
        <w:ind w:firstLine="709"/>
        <w:jc w:val="both"/>
        <w:rPr>
          <w:rFonts w:ascii="Times New Roman" w:hAnsi="Times New Roman" w:cs="Times New Roman"/>
          <w:sz w:val="28"/>
          <w:szCs w:val="28"/>
        </w:rPr>
      </w:pPr>
      <w:r w:rsidRPr="00952020">
        <w:rPr>
          <w:rFonts w:ascii="Times New Roman" w:hAnsi="Times New Roman" w:cs="Times New Roman"/>
          <w:sz w:val="28"/>
          <w:szCs w:val="28"/>
        </w:rPr>
        <w:t>сертификация средств защиты информации и контроля за ее эффективностью, систем и средств информатизации и связи в части защищенности информации от утечки по техническим каналам;</w:t>
      </w:r>
    </w:p>
    <w:p w:rsidR="003C4544" w:rsidRPr="00952020" w:rsidRDefault="003C4544" w:rsidP="00952020">
      <w:pPr>
        <w:tabs>
          <w:tab w:val="left" w:pos="0"/>
          <w:tab w:val="left" w:pos="2329"/>
        </w:tabs>
        <w:ind w:firstLine="709"/>
        <w:jc w:val="both"/>
        <w:rPr>
          <w:rFonts w:ascii="Times New Roman" w:hAnsi="Times New Roman" w:cs="Times New Roman"/>
          <w:sz w:val="28"/>
          <w:szCs w:val="28"/>
        </w:rPr>
      </w:pPr>
      <w:r w:rsidRPr="00952020">
        <w:rPr>
          <w:rFonts w:ascii="Times New Roman" w:hAnsi="Times New Roman" w:cs="Times New Roman"/>
          <w:sz w:val="28"/>
          <w:szCs w:val="28"/>
        </w:rPr>
        <w:lastRenderedPageBreak/>
        <w:t>категорирование вооружения и военной техники, предприятий (объектов)</w:t>
      </w:r>
      <w:r w:rsidRPr="003C4544">
        <w:rPr>
          <w:sz w:val="28"/>
          <w:szCs w:val="28"/>
        </w:rPr>
        <w:t xml:space="preserve"> </w:t>
      </w:r>
      <w:r w:rsidRPr="00952020">
        <w:rPr>
          <w:rFonts w:ascii="Times New Roman" w:hAnsi="Times New Roman" w:cs="Times New Roman"/>
          <w:sz w:val="28"/>
          <w:szCs w:val="28"/>
        </w:rPr>
        <w:t>по степени важности защиты информации в оборонительной, экономической, политической и научно-технической и других сферах деятельности государства;</w:t>
      </w:r>
    </w:p>
    <w:p w:rsidR="003C4544" w:rsidRPr="00952020" w:rsidRDefault="003C4544" w:rsidP="00952020">
      <w:pPr>
        <w:tabs>
          <w:tab w:val="left" w:pos="0"/>
          <w:tab w:val="left" w:pos="2329"/>
        </w:tabs>
        <w:ind w:firstLine="709"/>
        <w:jc w:val="both"/>
        <w:rPr>
          <w:rFonts w:ascii="Times New Roman" w:hAnsi="Times New Roman" w:cs="Times New Roman"/>
          <w:sz w:val="28"/>
          <w:szCs w:val="28"/>
        </w:rPr>
      </w:pPr>
      <w:r w:rsidRPr="00952020">
        <w:rPr>
          <w:rFonts w:ascii="Times New Roman" w:hAnsi="Times New Roman" w:cs="Times New Roman"/>
          <w:sz w:val="28"/>
          <w:szCs w:val="28"/>
        </w:rPr>
        <w:t>обеспечение условий защиты информации при подготовке и реализации международных договоров и соглашений;</w:t>
      </w:r>
    </w:p>
    <w:p w:rsidR="003C4544" w:rsidRPr="00952020" w:rsidRDefault="003C4544" w:rsidP="00952020">
      <w:pPr>
        <w:tabs>
          <w:tab w:val="left" w:pos="0"/>
          <w:tab w:val="left" w:pos="2329"/>
        </w:tabs>
        <w:ind w:firstLine="709"/>
        <w:jc w:val="both"/>
        <w:rPr>
          <w:rFonts w:ascii="Times New Roman" w:hAnsi="Times New Roman" w:cs="Times New Roman"/>
          <w:sz w:val="28"/>
          <w:szCs w:val="28"/>
        </w:rPr>
      </w:pPr>
      <w:r w:rsidRPr="00952020">
        <w:rPr>
          <w:rFonts w:ascii="Times New Roman" w:hAnsi="Times New Roman" w:cs="Times New Roman"/>
          <w:sz w:val="28"/>
          <w:szCs w:val="28"/>
        </w:rPr>
        <w:t>оповещение о пролетах космических и других воздушных летательных аппаратов, кораблях и судах, ведущих разведку объектов (перехват информации, подлежащей защите), расположенных на территории Российской Федерации;</w:t>
      </w:r>
    </w:p>
    <w:p w:rsidR="003C4544" w:rsidRPr="00952020" w:rsidRDefault="003C4544" w:rsidP="00952020">
      <w:pPr>
        <w:tabs>
          <w:tab w:val="left" w:pos="0"/>
          <w:tab w:val="left" w:pos="2329"/>
        </w:tabs>
        <w:ind w:firstLine="709"/>
        <w:jc w:val="both"/>
        <w:rPr>
          <w:rFonts w:ascii="Times New Roman" w:hAnsi="Times New Roman" w:cs="Times New Roman"/>
          <w:sz w:val="28"/>
          <w:szCs w:val="28"/>
        </w:rPr>
      </w:pPr>
      <w:r w:rsidRPr="00952020">
        <w:rPr>
          <w:rFonts w:ascii="Times New Roman" w:hAnsi="Times New Roman" w:cs="Times New Roman"/>
          <w:sz w:val="28"/>
          <w:szCs w:val="28"/>
        </w:rPr>
        <w:t>введение территориальных, частотных, энергетических, пространственных и временных ограничений в режимах использования технических средств, подлежащих защите;</w:t>
      </w:r>
    </w:p>
    <w:p w:rsidR="003C4544" w:rsidRPr="00952020" w:rsidRDefault="003C4544" w:rsidP="00952020">
      <w:pPr>
        <w:tabs>
          <w:tab w:val="left" w:pos="0"/>
          <w:tab w:val="left" w:pos="2329"/>
        </w:tabs>
        <w:ind w:firstLine="709"/>
        <w:jc w:val="both"/>
        <w:rPr>
          <w:rFonts w:ascii="Times New Roman" w:hAnsi="Times New Roman" w:cs="Times New Roman"/>
          <w:sz w:val="28"/>
          <w:szCs w:val="28"/>
        </w:rPr>
      </w:pPr>
      <w:r w:rsidRPr="00952020">
        <w:rPr>
          <w:rFonts w:ascii="Times New Roman" w:hAnsi="Times New Roman" w:cs="Times New Roman"/>
          <w:sz w:val="28"/>
          <w:szCs w:val="28"/>
        </w:rPr>
        <w:t>создание и применение информационных и автоматизированных систем управления в защищенном исполнении;</w:t>
      </w:r>
    </w:p>
    <w:p w:rsidR="003C4544" w:rsidRPr="00952020" w:rsidRDefault="003C4544" w:rsidP="00952020">
      <w:pPr>
        <w:tabs>
          <w:tab w:val="left" w:pos="0"/>
          <w:tab w:val="left" w:pos="2329"/>
        </w:tabs>
        <w:ind w:firstLine="709"/>
        <w:jc w:val="both"/>
        <w:rPr>
          <w:rFonts w:ascii="Times New Roman" w:hAnsi="Times New Roman" w:cs="Times New Roman"/>
          <w:sz w:val="28"/>
          <w:szCs w:val="28"/>
        </w:rPr>
      </w:pPr>
      <w:r w:rsidRPr="00952020">
        <w:rPr>
          <w:rFonts w:ascii="Times New Roman" w:hAnsi="Times New Roman" w:cs="Times New Roman"/>
          <w:sz w:val="28"/>
          <w:szCs w:val="28"/>
        </w:rPr>
        <w:t>разработка и внедрение технических решений и элементов защиты информации при создании и эксплуатации вооружения и военной техники, при проектировании, строительстве (реконструкции) и эксплуатации объектов, систем и средств информатизации и связи;</w:t>
      </w:r>
    </w:p>
    <w:p w:rsidR="003C4544" w:rsidRPr="00952020" w:rsidRDefault="003C4544" w:rsidP="00952020">
      <w:pPr>
        <w:tabs>
          <w:tab w:val="left" w:pos="0"/>
          <w:tab w:val="left" w:pos="2329"/>
        </w:tabs>
        <w:ind w:firstLine="709"/>
        <w:jc w:val="both"/>
        <w:rPr>
          <w:rFonts w:ascii="Times New Roman" w:hAnsi="Times New Roman" w:cs="Times New Roman"/>
          <w:sz w:val="28"/>
          <w:szCs w:val="28"/>
        </w:rPr>
      </w:pPr>
      <w:r w:rsidRPr="00952020">
        <w:rPr>
          <w:rFonts w:ascii="Times New Roman" w:hAnsi="Times New Roman" w:cs="Times New Roman"/>
          <w:sz w:val="28"/>
          <w:szCs w:val="28"/>
        </w:rPr>
        <w:t>разработка средств защиты информации и контроля за ее эффективностью (специального и общего применения) и их использование;</w:t>
      </w:r>
    </w:p>
    <w:p w:rsidR="003C4544" w:rsidRPr="00952020" w:rsidRDefault="003C4544" w:rsidP="00952020">
      <w:pPr>
        <w:tabs>
          <w:tab w:val="left" w:pos="0"/>
          <w:tab w:val="left" w:pos="2329"/>
        </w:tabs>
        <w:ind w:firstLine="709"/>
        <w:jc w:val="both"/>
        <w:rPr>
          <w:rFonts w:ascii="Times New Roman" w:hAnsi="Times New Roman" w:cs="Times New Roman"/>
          <w:sz w:val="28"/>
          <w:szCs w:val="28"/>
        </w:rPr>
      </w:pPr>
      <w:r w:rsidRPr="00952020">
        <w:rPr>
          <w:rFonts w:ascii="Times New Roman" w:hAnsi="Times New Roman" w:cs="Times New Roman"/>
          <w:sz w:val="28"/>
          <w:szCs w:val="28"/>
        </w:rPr>
        <w:t>применение специальных методов, технических мер и средств защиты, исключающих перехват информации, передаваемой по каналам связи.</w:t>
      </w:r>
    </w:p>
    <w:p w:rsidR="003C4544" w:rsidRPr="00952020" w:rsidRDefault="003C4544" w:rsidP="00952020">
      <w:pPr>
        <w:tabs>
          <w:tab w:val="left" w:pos="0"/>
          <w:tab w:val="left" w:pos="2329"/>
        </w:tabs>
        <w:ind w:firstLine="709"/>
        <w:jc w:val="both"/>
        <w:rPr>
          <w:rFonts w:ascii="Times New Roman" w:hAnsi="Times New Roman" w:cs="Times New Roman"/>
          <w:b/>
          <w:sz w:val="28"/>
          <w:szCs w:val="28"/>
        </w:rPr>
      </w:pPr>
      <w:r w:rsidRPr="00952020">
        <w:rPr>
          <w:rFonts w:ascii="Times New Roman" w:hAnsi="Times New Roman" w:cs="Times New Roman"/>
          <w:b/>
          <w:sz w:val="28"/>
          <w:szCs w:val="28"/>
        </w:rPr>
        <w:t>Основные задачи государственной системы защиты информации</w:t>
      </w:r>
      <w:r w:rsidR="00D05EF5" w:rsidRPr="00952020">
        <w:rPr>
          <w:rFonts w:ascii="Times New Roman" w:hAnsi="Times New Roman" w:cs="Times New Roman"/>
          <w:b/>
          <w:sz w:val="28"/>
          <w:szCs w:val="28"/>
        </w:rPr>
        <w:t>:</w:t>
      </w:r>
    </w:p>
    <w:p w:rsidR="003C4544" w:rsidRPr="00952020" w:rsidRDefault="003C4544" w:rsidP="00952020">
      <w:pPr>
        <w:tabs>
          <w:tab w:val="left" w:pos="0"/>
          <w:tab w:val="left" w:pos="2329"/>
        </w:tabs>
        <w:ind w:firstLine="709"/>
        <w:jc w:val="both"/>
        <w:rPr>
          <w:rFonts w:ascii="Times New Roman" w:hAnsi="Times New Roman" w:cs="Times New Roman"/>
          <w:sz w:val="28"/>
          <w:szCs w:val="28"/>
        </w:rPr>
      </w:pPr>
      <w:r w:rsidRPr="00952020">
        <w:rPr>
          <w:rFonts w:ascii="Times New Roman" w:hAnsi="Times New Roman" w:cs="Times New Roman"/>
          <w:sz w:val="28"/>
          <w:szCs w:val="28"/>
        </w:rPr>
        <w:t>проведение единой технической политики, организация и координация работ по защите информации в оборонной, экономической, политической, научно-технической и других сферах деятельности;</w:t>
      </w:r>
    </w:p>
    <w:p w:rsidR="003C4544" w:rsidRPr="00952020" w:rsidRDefault="003C4544" w:rsidP="00952020">
      <w:pPr>
        <w:tabs>
          <w:tab w:val="left" w:pos="0"/>
          <w:tab w:val="left" w:pos="2329"/>
        </w:tabs>
        <w:ind w:firstLine="709"/>
        <w:jc w:val="both"/>
        <w:rPr>
          <w:rFonts w:ascii="Times New Roman" w:hAnsi="Times New Roman" w:cs="Times New Roman"/>
          <w:sz w:val="28"/>
          <w:szCs w:val="28"/>
        </w:rPr>
      </w:pPr>
      <w:r w:rsidRPr="00952020">
        <w:rPr>
          <w:rFonts w:ascii="Times New Roman" w:hAnsi="Times New Roman" w:cs="Times New Roman"/>
          <w:sz w:val="28"/>
          <w:szCs w:val="28"/>
        </w:rPr>
        <w:t>исключение или существенное затруднение добывания информации техническими средствами разведки, а также предотвращение ее утечки по техническим каналам, несанкционированного доступа к ней, предупреждение преднамеренных программно-технических воздействий с целью разрушения (уничтожения) или искажения информации в процессе ее обработки, передачи и хранения;</w:t>
      </w:r>
    </w:p>
    <w:p w:rsidR="003C4544" w:rsidRPr="00952020" w:rsidRDefault="003C4544" w:rsidP="00952020">
      <w:pPr>
        <w:tabs>
          <w:tab w:val="left" w:pos="0"/>
          <w:tab w:val="left" w:pos="2329"/>
        </w:tabs>
        <w:ind w:firstLine="709"/>
        <w:jc w:val="both"/>
        <w:rPr>
          <w:rFonts w:ascii="Times New Roman" w:hAnsi="Times New Roman" w:cs="Times New Roman"/>
          <w:sz w:val="28"/>
          <w:szCs w:val="28"/>
        </w:rPr>
      </w:pPr>
      <w:r w:rsidRPr="00952020">
        <w:rPr>
          <w:rFonts w:ascii="Times New Roman" w:hAnsi="Times New Roman" w:cs="Times New Roman"/>
          <w:sz w:val="28"/>
          <w:szCs w:val="28"/>
        </w:rPr>
        <w:t>принятие в пределах компетенции правовых актов, регулирующих отношения в области защиты информации;</w:t>
      </w:r>
    </w:p>
    <w:p w:rsidR="003C4544" w:rsidRPr="00952020" w:rsidRDefault="003C4544" w:rsidP="00952020">
      <w:pPr>
        <w:tabs>
          <w:tab w:val="left" w:pos="0"/>
          <w:tab w:val="left" w:pos="2329"/>
        </w:tabs>
        <w:ind w:firstLine="709"/>
        <w:jc w:val="both"/>
        <w:rPr>
          <w:rFonts w:ascii="Times New Roman" w:hAnsi="Times New Roman" w:cs="Times New Roman"/>
          <w:sz w:val="28"/>
          <w:szCs w:val="28"/>
        </w:rPr>
      </w:pPr>
      <w:r w:rsidRPr="00952020">
        <w:rPr>
          <w:rFonts w:ascii="Times New Roman" w:hAnsi="Times New Roman" w:cs="Times New Roman"/>
          <w:sz w:val="28"/>
          <w:szCs w:val="28"/>
        </w:rPr>
        <w:t>анализ состояния и прогнозирование возможностей технических средств разведки и способов их применения, формирование системы информационного обмена сведениями по осведомленности иностранных разведок;</w:t>
      </w:r>
    </w:p>
    <w:p w:rsidR="003C4544" w:rsidRPr="00952020" w:rsidRDefault="003C4544" w:rsidP="00952020">
      <w:pPr>
        <w:tabs>
          <w:tab w:val="left" w:pos="0"/>
          <w:tab w:val="left" w:pos="2329"/>
        </w:tabs>
        <w:ind w:firstLine="709"/>
        <w:jc w:val="both"/>
        <w:rPr>
          <w:rFonts w:ascii="Times New Roman" w:hAnsi="Times New Roman" w:cs="Times New Roman"/>
          <w:sz w:val="28"/>
          <w:szCs w:val="28"/>
        </w:rPr>
      </w:pPr>
      <w:r w:rsidRPr="00952020">
        <w:rPr>
          <w:rFonts w:ascii="Times New Roman" w:hAnsi="Times New Roman" w:cs="Times New Roman"/>
          <w:sz w:val="28"/>
          <w:szCs w:val="28"/>
        </w:rPr>
        <w:t>организация сил, создание средств защиты информации и контроля за ее эффективностью;</w:t>
      </w:r>
    </w:p>
    <w:p w:rsidR="003C4544" w:rsidRPr="00952020" w:rsidRDefault="003C4544" w:rsidP="00952020">
      <w:pPr>
        <w:tabs>
          <w:tab w:val="left" w:pos="0"/>
          <w:tab w:val="left" w:pos="2329"/>
        </w:tabs>
        <w:ind w:firstLine="709"/>
        <w:jc w:val="both"/>
        <w:rPr>
          <w:rFonts w:ascii="Times New Roman" w:hAnsi="Times New Roman" w:cs="Times New Roman"/>
          <w:sz w:val="28"/>
          <w:szCs w:val="28"/>
        </w:rPr>
      </w:pPr>
      <w:r w:rsidRPr="00952020">
        <w:rPr>
          <w:rFonts w:ascii="Times New Roman" w:hAnsi="Times New Roman" w:cs="Times New Roman"/>
          <w:sz w:val="28"/>
          <w:szCs w:val="28"/>
        </w:rPr>
        <w:t>контроль состояния защиты информации в органах государственной власти и на предприятиях.</w:t>
      </w:r>
    </w:p>
    <w:p w:rsidR="00952020" w:rsidRDefault="00952020">
      <w:pPr>
        <w:spacing w:after="200" w:line="276" w:lineRule="auto"/>
        <w:rPr>
          <w:rFonts w:asciiTheme="majorHAnsi" w:eastAsiaTheme="majorEastAsia" w:hAnsiTheme="majorHAnsi" w:cstheme="majorBidi"/>
          <w:color w:val="365F91" w:themeColor="accent1" w:themeShade="BF"/>
          <w:sz w:val="26"/>
          <w:szCs w:val="26"/>
        </w:rPr>
      </w:pPr>
      <w:r>
        <w:br w:type="page"/>
      </w:r>
    </w:p>
    <w:p w:rsidR="003C4544" w:rsidRPr="00D05EF5" w:rsidRDefault="003C4544" w:rsidP="00952020">
      <w:pPr>
        <w:pStyle w:val="2"/>
      </w:pPr>
      <w:r w:rsidRPr="00D05EF5">
        <w:lastRenderedPageBreak/>
        <w:t>Организационная структура Государственной системы защиты информации</w:t>
      </w:r>
    </w:p>
    <w:p w:rsidR="005B7DDD" w:rsidRPr="00952020" w:rsidRDefault="005B7DDD" w:rsidP="00952020">
      <w:pPr>
        <w:tabs>
          <w:tab w:val="left" w:pos="0"/>
          <w:tab w:val="left" w:pos="2329"/>
        </w:tabs>
        <w:ind w:firstLine="709"/>
        <w:jc w:val="both"/>
        <w:rPr>
          <w:rFonts w:ascii="Times New Roman" w:hAnsi="Times New Roman" w:cs="Times New Roman"/>
          <w:sz w:val="28"/>
          <w:szCs w:val="28"/>
        </w:rPr>
      </w:pPr>
    </w:p>
    <w:p w:rsidR="005B7DDD" w:rsidRPr="00952020" w:rsidRDefault="00DE2DEA" w:rsidP="00952020">
      <w:pPr>
        <w:tabs>
          <w:tab w:val="left" w:pos="0"/>
          <w:tab w:val="left" w:pos="2329"/>
        </w:tabs>
        <w:ind w:firstLine="709"/>
        <w:jc w:val="both"/>
        <w:rPr>
          <w:rFonts w:ascii="Times New Roman" w:hAnsi="Times New Roman" w:cs="Times New Roman"/>
          <w:sz w:val="28"/>
          <w:szCs w:val="28"/>
        </w:rPr>
      </w:pPr>
      <w:r>
        <w:rPr>
          <w:rFonts w:ascii="Times New Roman" w:hAnsi="Times New Roman" w:cs="Times New Roman"/>
          <w:sz w:val="28"/>
          <w:szCs w:val="28"/>
        </w:rPr>
        <w:object w:dxaOrig="1440" w:dyaOrig="1440" w14:anchorId="733CA1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3" o:spid="_x0000_s1027" type="#_x0000_t75" style="position:absolute;left:0;text-align:left;margin-left:-9.35pt;margin-top:.8pt;width:489.4pt;height:455.2pt;z-index:251658240;visibility:visible" filled="t" fillcolor="white [3212]">
            <v:imagedata r:id="rId8" o:title=""/>
          </v:shape>
          <o:OLEObject Type="Embed" ProgID="Visio.Drawing.11" ShapeID="Object 3" DrawAspect="Content" ObjectID="_1581421067" r:id="rId9"/>
        </w:object>
      </w:r>
    </w:p>
    <w:p w:rsidR="005B7DDD" w:rsidRPr="00952020" w:rsidRDefault="005B7DDD" w:rsidP="00952020">
      <w:pPr>
        <w:tabs>
          <w:tab w:val="left" w:pos="0"/>
          <w:tab w:val="left" w:pos="2329"/>
        </w:tabs>
        <w:ind w:firstLine="709"/>
        <w:jc w:val="both"/>
        <w:rPr>
          <w:rFonts w:ascii="Times New Roman" w:hAnsi="Times New Roman" w:cs="Times New Roman"/>
          <w:sz w:val="28"/>
          <w:szCs w:val="28"/>
        </w:rPr>
      </w:pPr>
    </w:p>
    <w:p w:rsidR="005B7DDD" w:rsidRPr="00952020" w:rsidRDefault="005B7DDD" w:rsidP="00952020">
      <w:pPr>
        <w:tabs>
          <w:tab w:val="left" w:pos="0"/>
          <w:tab w:val="left" w:pos="2329"/>
        </w:tabs>
        <w:ind w:firstLine="709"/>
        <w:jc w:val="both"/>
        <w:rPr>
          <w:rFonts w:ascii="Times New Roman" w:hAnsi="Times New Roman" w:cs="Times New Roman"/>
          <w:sz w:val="28"/>
          <w:szCs w:val="28"/>
        </w:rPr>
      </w:pPr>
    </w:p>
    <w:p w:rsidR="005B7DDD" w:rsidRPr="00952020" w:rsidRDefault="005B7DDD" w:rsidP="00952020">
      <w:pPr>
        <w:tabs>
          <w:tab w:val="left" w:pos="0"/>
          <w:tab w:val="left" w:pos="2329"/>
        </w:tabs>
        <w:ind w:firstLine="709"/>
        <w:jc w:val="both"/>
        <w:rPr>
          <w:rFonts w:ascii="Times New Roman" w:hAnsi="Times New Roman" w:cs="Times New Roman"/>
          <w:sz w:val="28"/>
          <w:szCs w:val="28"/>
        </w:rPr>
      </w:pPr>
    </w:p>
    <w:p w:rsidR="005B7DDD" w:rsidRPr="00952020" w:rsidRDefault="005B7DDD" w:rsidP="00952020">
      <w:pPr>
        <w:tabs>
          <w:tab w:val="left" w:pos="0"/>
          <w:tab w:val="left" w:pos="2329"/>
        </w:tabs>
        <w:ind w:firstLine="709"/>
        <w:jc w:val="both"/>
        <w:rPr>
          <w:rFonts w:ascii="Times New Roman" w:hAnsi="Times New Roman" w:cs="Times New Roman"/>
          <w:sz w:val="28"/>
          <w:szCs w:val="28"/>
        </w:rPr>
      </w:pPr>
    </w:p>
    <w:p w:rsidR="005B7DDD" w:rsidRPr="00952020" w:rsidRDefault="005B7DDD" w:rsidP="00952020">
      <w:pPr>
        <w:tabs>
          <w:tab w:val="left" w:pos="0"/>
          <w:tab w:val="left" w:pos="2329"/>
        </w:tabs>
        <w:ind w:firstLine="709"/>
        <w:jc w:val="both"/>
        <w:rPr>
          <w:rFonts w:ascii="Times New Roman" w:hAnsi="Times New Roman" w:cs="Times New Roman"/>
          <w:sz w:val="28"/>
          <w:szCs w:val="28"/>
        </w:rPr>
      </w:pPr>
    </w:p>
    <w:p w:rsidR="005B7DDD" w:rsidRPr="00952020" w:rsidRDefault="005B7DDD" w:rsidP="00952020">
      <w:pPr>
        <w:tabs>
          <w:tab w:val="left" w:pos="0"/>
          <w:tab w:val="left" w:pos="2329"/>
        </w:tabs>
        <w:ind w:firstLine="709"/>
        <w:jc w:val="both"/>
        <w:rPr>
          <w:rFonts w:ascii="Times New Roman" w:hAnsi="Times New Roman" w:cs="Times New Roman"/>
          <w:sz w:val="28"/>
          <w:szCs w:val="28"/>
        </w:rPr>
      </w:pPr>
    </w:p>
    <w:p w:rsidR="005B7DDD" w:rsidRPr="00952020" w:rsidRDefault="005B7DDD" w:rsidP="00952020">
      <w:pPr>
        <w:tabs>
          <w:tab w:val="left" w:pos="0"/>
          <w:tab w:val="left" w:pos="2329"/>
        </w:tabs>
        <w:ind w:firstLine="709"/>
        <w:jc w:val="both"/>
        <w:rPr>
          <w:rFonts w:ascii="Times New Roman" w:hAnsi="Times New Roman" w:cs="Times New Roman"/>
          <w:sz w:val="28"/>
          <w:szCs w:val="28"/>
        </w:rPr>
      </w:pPr>
    </w:p>
    <w:p w:rsidR="005B7DDD" w:rsidRPr="00952020" w:rsidRDefault="005B7DDD" w:rsidP="00952020">
      <w:pPr>
        <w:tabs>
          <w:tab w:val="left" w:pos="0"/>
          <w:tab w:val="left" w:pos="2329"/>
        </w:tabs>
        <w:ind w:firstLine="709"/>
        <w:jc w:val="both"/>
        <w:rPr>
          <w:rFonts w:ascii="Times New Roman" w:hAnsi="Times New Roman" w:cs="Times New Roman"/>
          <w:sz w:val="28"/>
          <w:szCs w:val="28"/>
        </w:rPr>
      </w:pPr>
    </w:p>
    <w:p w:rsidR="005B7DDD" w:rsidRPr="00952020" w:rsidRDefault="005B7DDD" w:rsidP="00952020">
      <w:pPr>
        <w:tabs>
          <w:tab w:val="left" w:pos="0"/>
          <w:tab w:val="left" w:pos="2329"/>
        </w:tabs>
        <w:ind w:firstLine="709"/>
        <w:jc w:val="both"/>
        <w:rPr>
          <w:rFonts w:ascii="Times New Roman" w:hAnsi="Times New Roman" w:cs="Times New Roman"/>
          <w:sz w:val="28"/>
          <w:szCs w:val="28"/>
        </w:rPr>
      </w:pPr>
    </w:p>
    <w:p w:rsidR="005B7DDD" w:rsidRPr="00952020" w:rsidRDefault="005B7DDD" w:rsidP="00952020">
      <w:pPr>
        <w:tabs>
          <w:tab w:val="left" w:pos="0"/>
          <w:tab w:val="left" w:pos="2329"/>
        </w:tabs>
        <w:ind w:firstLine="709"/>
        <w:jc w:val="both"/>
        <w:rPr>
          <w:rFonts w:ascii="Times New Roman" w:hAnsi="Times New Roman" w:cs="Times New Roman"/>
          <w:sz w:val="28"/>
          <w:szCs w:val="28"/>
        </w:rPr>
      </w:pPr>
    </w:p>
    <w:p w:rsidR="005B7DDD" w:rsidRPr="00952020" w:rsidRDefault="005B7DDD" w:rsidP="00952020">
      <w:pPr>
        <w:tabs>
          <w:tab w:val="left" w:pos="0"/>
          <w:tab w:val="left" w:pos="2329"/>
        </w:tabs>
        <w:ind w:firstLine="709"/>
        <w:jc w:val="both"/>
        <w:rPr>
          <w:rFonts w:ascii="Times New Roman" w:hAnsi="Times New Roman" w:cs="Times New Roman"/>
          <w:sz w:val="28"/>
          <w:szCs w:val="28"/>
        </w:rPr>
      </w:pPr>
    </w:p>
    <w:p w:rsidR="005B7DDD" w:rsidRPr="00952020" w:rsidRDefault="005B7DDD" w:rsidP="00952020">
      <w:pPr>
        <w:tabs>
          <w:tab w:val="left" w:pos="0"/>
          <w:tab w:val="left" w:pos="2329"/>
        </w:tabs>
        <w:ind w:firstLine="709"/>
        <w:jc w:val="both"/>
        <w:rPr>
          <w:rFonts w:ascii="Times New Roman" w:hAnsi="Times New Roman" w:cs="Times New Roman"/>
          <w:sz w:val="28"/>
          <w:szCs w:val="28"/>
        </w:rPr>
      </w:pPr>
    </w:p>
    <w:p w:rsidR="005B7DDD" w:rsidRPr="00952020" w:rsidRDefault="005B7DDD" w:rsidP="00952020">
      <w:pPr>
        <w:tabs>
          <w:tab w:val="left" w:pos="0"/>
          <w:tab w:val="left" w:pos="2329"/>
        </w:tabs>
        <w:ind w:firstLine="709"/>
        <w:jc w:val="both"/>
        <w:rPr>
          <w:rFonts w:ascii="Times New Roman" w:hAnsi="Times New Roman" w:cs="Times New Roman"/>
          <w:sz w:val="28"/>
          <w:szCs w:val="28"/>
        </w:rPr>
      </w:pPr>
    </w:p>
    <w:p w:rsidR="005B7DDD" w:rsidRPr="00952020" w:rsidRDefault="005B7DDD" w:rsidP="00952020">
      <w:pPr>
        <w:tabs>
          <w:tab w:val="left" w:pos="0"/>
          <w:tab w:val="left" w:pos="2329"/>
        </w:tabs>
        <w:ind w:firstLine="709"/>
        <w:jc w:val="both"/>
        <w:rPr>
          <w:rFonts w:ascii="Times New Roman" w:hAnsi="Times New Roman" w:cs="Times New Roman"/>
          <w:sz w:val="28"/>
          <w:szCs w:val="28"/>
        </w:rPr>
      </w:pPr>
    </w:p>
    <w:p w:rsidR="005B7DDD" w:rsidRPr="00952020" w:rsidRDefault="005B7DDD" w:rsidP="00952020">
      <w:pPr>
        <w:tabs>
          <w:tab w:val="left" w:pos="0"/>
          <w:tab w:val="left" w:pos="2329"/>
        </w:tabs>
        <w:ind w:firstLine="709"/>
        <w:jc w:val="both"/>
        <w:rPr>
          <w:rFonts w:ascii="Times New Roman" w:hAnsi="Times New Roman" w:cs="Times New Roman"/>
          <w:sz w:val="28"/>
          <w:szCs w:val="28"/>
        </w:rPr>
      </w:pPr>
    </w:p>
    <w:p w:rsidR="005B7DDD" w:rsidRPr="00952020" w:rsidRDefault="005B7DDD" w:rsidP="00952020">
      <w:pPr>
        <w:tabs>
          <w:tab w:val="left" w:pos="0"/>
          <w:tab w:val="left" w:pos="2329"/>
        </w:tabs>
        <w:ind w:firstLine="709"/>
        <w:jc w:val="both"/>
        <w:rPr>
          <w:rFonts w:ascii="Times New Roman" w:hAnsi="Times New Roman" w:cs="Times New Roman"/>
          <w:sz w:val="28"/>
          <w:szCs w:val="28"/>
        </w:rPr>
      </w:pPr>
    </w:p>
    <w:p w:rsidR="005B7DDD" w:rsidRPr="00952020" w:rsidRDefault="005B7DDD" w:rsidP="00952020">
      <w:pPr>
        <w:tabs>
          <w:tab w:val="left" w:pos="0"/>
          <w:tab w:val="left" w:pos="2329"/>
        </w:tabs>
        <w:ind w:firstLine="709"/>
        <w:jc w:val="both"/>
        <w:rPr>
          <w:rFonts w:ascii="Times New Roman" w:hAnsi="Times New Roman" w:cs="Times New Roman"/>
          <w:sz w:val="28"/>
          <w:szCs w:val="28"/>
        </w:rPr>
      </w:pPr>
    </w:p>
    <w:p w:rsidR="005B7DDD" w:rsidRPr="00952020" w:rsidRDefault="005B7DDD" w:rsidP="00952020">
      <w:pPr>
        <w:tabs>
          <w:tab w:val="left" w:pos="0"/>
          <w:tab w:val="left" w:pos="2329"/>
        </w:tabs>
        <w:ind w:firstLine="709"/>
        <w:jc w:val="both"/>
        <w:rPr>
          <w:rFonts w:ascii="Times New Roman" w:hAnsi="Times New Roman" w:cs="Times New Roman"/>
          <w:sz w:val="28"/>
          <w:szCs w:val="28"/>
        </w:rPr>
      </w:pPr>
    </w:p>
    <w:p w:rsidR="005B7DDD" w:rsidRPr="00952020" w:rsidRDefault="005B7DDD" w:rsidP="00952020">
      <w:pPr>
        <w:tabs>
          <w:tab w:val="left" w:pos="0"/>
          <w:tab w:val="left" w:pos="2329"/>
        </w:tabs>
        <w:ind w:firstLine="709"/>
        <w:jc w:val="both"/>
        <w:rPr>
          <w:rFonts w:ascii="Times New Roman" w:hAnsi="Times New Roman" w:cs="Times New Roman"/>
          <w:sz w:val="28"/>
          <w:szCs w:val="28"/>
        </w:rPr>
      </w:pPr>
    </w:p>
    <w:p w:rsidR="005B7DDD" w:rsidRPr="00952020" w:rsidRDefault="005B7DDD" w:rsidP="00952020">
      <w:pPr>
        <w:tabs>
          <w:tab w:val="left" w:pos="0"/>
          <w:tab w:val="left" w:pos="2329"/>
        </w:tabs>
        <w:ind w:firstLine="709"/>
        <w:jc w:val="both"/>
        <w:rPr>
          <w:rFonts w:ascii="Times New Roman" w:hAnsi="Times New Roman" w:cs="Times New Roman"/>
          <w:sz w:val="28"/>
          <w:szCs w:val="28"/>
        </w:rPr>
      </w:pPr>
    </w:p>
    <w:p w:rsidR="005B7DDD" w:rsidRPr="00952020" w:rsidRDefault="005B7DDD" w:rsidP="00952020">
      <w:pPr>
        <w:tabs>
          <w:tab w:val="left" w:pos="0"/>
          <w:tab w:val="left" w:pos="2329"/>
        </w:tabs>
        <w:ind w:firstLine="709"/>
        <w:jc w:val="both"/>
        <w:rPr>
          <w:rFonts w:ascii="Times New Roman" w:hAnsi="Times New Roman" w:cs="Times New Roman"/>
          <w:sz w:val="28"/>
          <w:szCs w:val="28"/>
        </w:rPr>
      </w:pPr>
    </w:p>
    <w:p w:rsidR="005B7DDD" w:rsidRPr="00952020" w:rsidRDefault="005B7DDD" w:rsidP="00952020">
      <w:pPr>
        <w:tabs>
          <w:tab w:val="left" w:pos="0"/>
          <w:tab w:val="left" w:pos="2329"/>
        </w:tabs>
        <w:ind w:firstLine="709"/>
        <w:jc w:val="both"/>
        <w:rPr>
          <w:rFonts w:ascii="Times New Roman" w:hAnsi="Times New Roman" w:cs="Times New Roman"/>
          <w:sz w:val="28"/>
          <w:szCs w:val="28"/>
        </w:rPr>
      </w:pPr>
    </w:p>
    <w:p w:rsidR="005B7DDD" w:rsidRPr="00952020" w:rsidRDefault="005B7DDD" w:rsidP="00952020">
      <w:pPr>
        <w:tabs>
          <w:tab w:val="left" w:pos="0"/>
          <w:tab w:val="left" w:pos="2329"/>
        </w:tabs>
        <w:ind w:firstLine="709"/>
        <w:jc w:val="both"/>
        <w:rPr>
          <w:rFonts w:ascii="Times New Roman" w:hAnsi="Times New Roman" w:cs="Times New Roman"/>
          <w:sz w:val="28"/>
          <w:szCs w:val="28"/>
        </w:rPr>
      </w:pPr>
    </w:p>
    <w:p w:rsidR="005B7DDD" w:rsidRPr="00952020" w:rsidRDefault="005B7DDD" w:rsidP="00952020">
      <w:pPr>
        <w:tabs>
          <w:tab w:val="left" w:pos="0"/>
          <w:tab w:val="left" w:pos="2329"/>
        </w:tabs>
        <w:ind w:firstLine="709"/>
        <w:jc w:val="both"/>
        <w:rPr>
          <w:rFonts w:ascii="Times New Roman" w:hAnsi="Times New Roman" w:cs="Times New Roman"/>
          <w:sz w:val="28"/>
          <w:szCs w:val="28"/>
        </w:rPr>
      </w:pPr>
    </w:p>
    <w:p w:rsidR="005B7DDD" w:rsidRPr="00952020" w:rsidRDefault="005B7DDD" w:rsidP="00952020">
      <w:pPr>
        <w:tabs>
          <w:tab w:val="left" w:pos="0"/>
          <w:tab w:val="left" w:pos="2329"/>
        </w:tabs>
        <w:ind w:firstLine="709"/>
        <w:jc w:val="both"/>
        <w:rPr>
          <w:rFonts w:ascii="Times New Roman" w:hAnsi="Times New Roman" w:cs="Times New Roman"/>
          <w:sz w:val="28"/>
          <w:szCs w:val="28"/>
        </w:rPr>
      </w:pPr>
    </w:p>
    <w:p w:rsidR="005B7DDD" w:rsidRPr="00952020" w:rsidRDefault="005B7DDD" w:rsidP="00952020">
      <w:pPr>
        <w:tabs>
          <w:tab w:val="left" w:pos="0"/>
          <w:tab w:val="left" w:pos="2329"/>
        </w:tabs>
        <w:ind w:firstLine="709"/>
        <w:jc w:val="both"/>
        <w:rPr>
          <w:rFonts w:ascii="Times New Roman" w:hAnsi="Times New Roman" w:cs="Times New Roman"/>
          <w:sz w:val="28"/>
          <w:szCs w:val="28"/>
        </w:rPr>
      </w:pPr>
    </w:p>
    <w:p w:rsidR="003C4544" w:rsidRPr="00952020" w:rsidRDefault="003C4544" w:rsidP="00952020">
      <w:pPr>
        <w:tabs>
          <w:tab w:val="left" w:pos="0"/>
          <w:tab w:val="left" w:pos="2329"/>
        </w:tabs>
        <w:ind w:firstLine="709"/>
        <w:jc w:val="both"/>
        <w:rPr>
          <w:rFonts w:ascii="Times New Roman" w:hAnsi="Times New Roman" w:cs="Times New Roman"/>
          <w:sz w:val="28"/>
          <w:szCs w:val="28"/>
        </w:rPr>
      </w:pPr>
      <w:r w:rsidRPr="00952020">
        <w:rPr>
          <w:rFonts w:ascii="Times New Roman" w:hAnsi="Times New Roman" w:cs="Times New Roman"/>
          <w:sz w:val="28"/>
          <w:szCs w:val="28"/>
        </w:rPr>
        <w:t>Целями защиты информации являются:</w:t>
      </w:r>
    </w:p>
    <w:p w:rsidR="00D05EF5" w:rsidRPr="00952020" w:rsidRDefault="00D05EF5" w:rsidP="00952020">
      <w:pPr>
        <w:tabs>
          <w:tab w:val="left" w:pos="0"/>
          <w:tab w:val="left" w:pos="2329"/>
        </w:tabs>
        <w:ind w:firstLine="709"/>
        <w:jc w:val="both"/>
        <w:rPr>
          <w:rFonts w:ascii="Times New Roman" w:hAnsi="Times New Roman" w:cs="Times New Roman"/>
          <w:sz w:val="28"/>
          <w:szCs w:val="28"/>
        </w:rPr>
      </w:pPr>
    </w:p>
    <w:p w:rsidR="00D05EF5" w:rsidRPr="00952020" w:rsidRDefault="00D05EF5" w:rsidP="00952020">
      <w:pPr>
        <w:tabs>
          <w:tab w:val="left" w:pos="0"/>
          <w:tab w:val="left" w:pos="2329"/>
        </w:tabs>
        <w:ind w:firstLine="709"/>
        <w:jc w:val="both"/>
        <w:rPr>
          <w:rFonts w:ascii="Times New Roman" w:hAnsi="Times New Roman" w:cs="Times New Roman"/>
          <w:b/>
          <w:sz w:val="28"/>
          <w:szCs w:val="28"/>
        </w:rPr>
      </w:pPr>
      <w:r w:rsidRPr="00952020">
        <w:rPr>
          <w:rFonts w:ascii="Times New Roman" w:hAnsi="Times New Roman" w:cs="Times New Roman"/>
          <w:b/>
          <w:sz w:val="28"/>
          <w:szCs w:val="28"/>
        </w:rPr>
        <w:t>Целями защиты информации являются:</w:t>
      </w:r>
    </w:p>
    <w:p w:rsidR="003C4544" w:rsidRPr="00952020" w:rsidRDefault="003C4544" w:rsidP="00952020">
      <w:pPr>
        <w:tabs>
          <w:tab w:val="left" w:pos="0"/>
          <w:tab w:val="left" w:pos="2329"/>
        </w:tabs>
        <w:ind w:firstLine="709"/>
        <w:jc w:val="both"/>
        <w:rPr>
          <w:rFonts w:ascii="Times New Roman" w:hAnsi="Times New Roman" w:cs="Times New Roman"/>
          <w:sz w:val="28"/>
          <w:szCs w:val="28"/>
        </w:rPr>
      </w:pPr>
      <w:r w:rsidRPr="00952020">
        <w:rPr>
          <w:rFonts w:ascii="Times New Roman" w:hAnsi="Times New Roman" w:cs="Times New Roman"/>
          <w:sz w:val="28"/>
          <w:szCs w:val="28"/>
        </w:rPr>
        <w:t xml:space="preserve">предотвращение утечки информации по техническим каналам; </w:t>
      </w:r>
    </w:p>
    <w:p w:rsidR="003C4544" w:rsidRPr="00952020" w:rsidRDefault="003C4544" w:rsidP="00952020">
      <w:pPr>
        <w:tabs>
          <w:tab w:val="left" w:pos="0"/>
          <w:tab w:val="left" w:pos="2329"/>
        </w:tabs>
        <w:ind w:firstLine="709"/>
        <w:jc w:val="both"/>
        <w:rPr>
          <w:rFonts w:ascii="Times New Roman" w:hAnsi="Times New Roman" w:cs="Times New Roman"/>
          <w:sz w:val="28"/>
          <w:szCs w:val="28"/>
        </w:rPr>
      </w:pPr>
      <w:r w:rsidRPr="00952020">
        <w:rPr>
          <w:rFonts w:ascii="Times New Roman" w:hAnsi="Times New Roman" w:cs="Times New Roman"/>
          <w:sz w:val="28"/>
          <w:szCs w:val="28"/>
        </w:rPr>
        <w:t xml:space="preserve">предотвращение несанкционированного уничтожения, искажения, копирования, блокирования информации в системах информатизации; </w:t>
      </w:r>
    </w:p>
    <w:p w:rsidR="003C4544" w:rsidRPr="00952020" w:rsidRDefault="003C4544" w:rsidP="00952020">
      <w:pPr>
        <w:tabs>
          <w:tab w:val="left" w:pos="0"/>
          <w:tab w:val="left" w:pos="2329"/>
        </w:tabs>
        <w:ind w:firstLine="709"/>
        <w:jc w:val="both"/>
        <w:rPr>
          <w:rFonts w:ascii="Times New Roman" w:hAnsi="Times New Roman" w:cs="Times New Roman"/>
          <w:sz w:val="28"/>
          <w:szCs w:val="28"/>
        </w:rPr>
      </w:pPr>
      <w:r w:rsidRPr="00952020">
        <w:rPr>
          <w:rFonts w:ascii="Times New Roman" w:hAnsi="Times New Roman" w:cs="Times New Roman"/>
          <w:sz w:val="28"/>
          <w:szCs w:val="28"/>
        </w:rPr>
        <w:t>соблюдение правового режима использования массивов, программ обработки информации, обеспечение полноты, целостности, достоверности информации в системах обработки;</w:t>
      </w:r>
    </w:p>
    <w:p w:rsidR="003C4544" w:rsidRPr="00952020" w:rsidRDefault="003C4544" w:rsidP="00952020">
      <w:pPr>
        <w:tabs>
          <w:tab w:val="left" w:pos="0"/>
          <w:tab w:val="left" w:pos="2329"/>
        </w:tabs>
        <w:ind w:firstLine="709"/>
        <w:jc w:val="both"/>
        <w:rPr>
          <w:rFonts w:ascii="Times New Roman" w:hAnsi="Times New Roman" w:cs="Times New Roman"/>
          <w:sz w:val="28"/>
          <w:szCs w:val="28"/>
        </w:rPr>
      </w:pPr>
      <w:r w:rsidRPr="00952020">
        <w:rPr>
          <w:rFonts w:ascii="Times New Roman" w:hAnsi="Times New Roman" w:cs="Times New Roman"/>
          <w:sz w:val="28"/>
          <w:szCs w:val="28"/>
        </w:rPr>
        <w:t>сохранение возможности управления процессом обработки и пользования информацией.</w:t>
      </w:r>
    </w:p>
    <w:p w:rsidR="003C4544" w:rsidRPr="00952020" w:rsidRDefault="003C4544" w:rsidP="00952020">
      <w:pPr>
        <w:tabs>
          <w:tab w:val="left" w:pos="0"/>
          <w:tab w:val="left" w:pos="2329"/>
        </w:tabs>
        <w:ind w:firstLine="709"/>
        <w:jc w:val="both"/>
        <w:rPr>
          <w:rFonts w:ascii="Times New Roman" w:hAnsi="Times New Roman" w:cs="Times New Roman"/>
          <w:b/>
          <w:sz w:val="28"/>
          <w:szCs w:val="28"/>
        </w:rPr>
      </w:pPr>
      <w:r w:rsidRPr="00952020">
        <w:rPr>
          <w:rFonts w:ascii="Times New Roman" w:hAnsi="Times New Roman" w:cs="Times New Roman"/>
          <w:b/>
          <w:sz w:val="28"/>
          <w:szCs w:val="28"/>
        </w:rPr>
        <w:t>Защита информации осуществляется путем:</w:t>
      </w:r>
    </w:p>
    <w:p w:rsidR="003C4544" w:rsidRPr="00952020" w:rsidRDefault="003C4544" w:rsidP="00952020">
      <w:pPr>
        <w:tabs>
          <w:tab w:val="left" w:pos="0"/>
          <w:tab w:val="left" w:pos="2329"/>
        </w:tabs>
        <w:ind w:firstLine="709"/>
        <w:jc w:val="both"/>
        <w:rPr>
          <w:rFonts w:ascii="Times New Roman" w:hAnsi="Times New Roman" w:cs="Times New Roman"/>
          <w:sz w:val="28"/>
          <w:szCs w:val="28"/>
        </w:rPr>
      </w:pPr>
      <w:r w:rsidRPr="00952020">
        <w:rPr>
          <w:rFonts w:ascii="Times New Roman" w:hAnsi="Times New Roman" w:cs="Times New Roman"/>
          <w:sz w:val="28"/>
          <w:szCs w:val="28"/>
        </w:rPr>
        <w:t>предотвращения перехвата техническими средствами информации, передаваемой по каналам связи;</w:t>
      </w:r>
    </w:p>
    <w:p w:rsidR="003C4544" w:rsidRPr="00952020" w:rsidRDefault="003C4544" w:rsidP="00952020">
      <w:pPr>
        <w:tabs>
          <w:tab w:val="left" w:pos="0"/>
          <w:tab w:val="left" w:pos="2329"/>
        </w:tabs>
        <w:ind w:firstLine="709"/>
        <w:jc w:val="both"/>
        <w:rPr>
          <w:rFonts w:ascii="Times New Roman" w:hAnsi="Times New Roman" w:cs="Times New Roman"/>
          <w:sz w:val="28"/>
          <w:szCs w:val="28"/>
        </w:rPr>
      </w:pPr>
      <w:r w:rsidRPr="00952020">
        <w:rPr>
          <w:rFonts w:ascii="Times New Roman" w:hAnsi="Times New Roman" w:cs="Times New Roman"/>
          <w:sz w:val="28"/>
          <w:szCs w:val="28"/>
        </w:rPr>
        <w:t>предотвращения утечки обрабатываемой информации за счет ПЭМИН, создаваемых функционирующими техническими средствами, а также электроакустических преобразований;</w:t>
      </w:r>
    </w:p>
    <w:p w:rsidR="003C4544" w:rsidRPr="00952020" w:rsidRDefault="003C4544" w:rsidP="00952020">
      <w:pPr>
        <w:tabs>
          <w:tab w:val="left" w:pos="0"/>
          <w:tab w:val="left" w:pos="2329"/>
        </w:tabs>
        <w:ind w:firstLine="709"/>
        <w:jc w:val="both"/>
        <w:rPr>
          <w:rFonts w:ascii="Times New Roman" w:hAnsi="Times New Roman" w:cs="Times New Roman"/>
          <w:sz w:val="28"/>
          <w:szCs w:val="28"/>
        </w:rPr>
      </w:pPr>
      <w:r w:rsidRPr="00952020">
        <w:rPr>
          <w:rFonts w:ascii="Times New Roman" w:hAnsi="Times New Roman" w:cs="Times New Roman"/>
          <w:sz w:val="28"/>
          <w:szCs w:val="28"/>
        </w:rPr>
        <w:lastRenderedPageBreak/>
        <w:t>исключения несанкционированного доступа к обрабатываемой или хранящейся в технических средствах информации;</w:t>
      </w:r>
    </w:p>
    <w:p w:rsidR="003C4544" w:rsidRPr="00952020" w:rsidRDefault="003C4544" w:rsidP="00952020">
      <w:pPr>
        <w:tabs>
          <w:tab w:val="left" w:pos="0"/>
          <w:tab w:val="left" w:pos="2329"/>
        </w:tabs>
        <w:ind w:firstLine="709"/>
        <w:jc w:val="both"/>
        <w:rPr>
          <w:rFonts w:ascii="Times New Roman" w:hAnsi="Times New Roman" w:cs="Times New Roman"/>
          <w:sz w:val="28"/>
          <w:szCs w:val="28"/>
        </w:rPr>
      </w:pPr>
      <w:r w:rsidRPr="00952020">
        <w:rPr>
          <w:rFonts w:ascii="Times New Roman" w:hAnsi="Times New Roman" w:cs="Times New Roman"/>
          <w:sz w:val="28"/>
          <w:szCs w:val="28"/>
        </w:rPr>
        <w:t>предотвращения специальных программно-технических воздействий, вызывающих разрушение, уничтожение, искажение информации или сбои в работе средств информатизации;</w:t>
      </w:r>
    </w:p>
    <w:p w:rsidR="003C4544" w:rsidRPr="00952020" w:rsidRDefault="003C4544" w:rsidP="00952020">
      <w:pPr>
        <w:tabs>
          <w:tab w:val="left" w:pos="0"/>
          <w:tab w:val="left" w:pos="2329"/>
        </w:tabs>
        <w:ind w:firstLine="709"/>
        <w:jc w:val="both"/>
        <w:rPr>
          <w:rFonts w:ascii="Times New Roman" w:hAnsi="Times New Roman" w:cs="Times New Roman"/>
          <w:sz w:val="28"/>
          <w:szCs w:val="28"/>
        </w:rPr>
      </w:pPr>
      <w:r w:rsidRPr="00952020">
        <w:rPr>
          <w:rFonts w:ascii="Times New Roman" w:hAnsi="Times New Roman" w:cs="Times New Roman"/>
          <w:sz w:val="28"/>
          <w:szCs w:val="28"/>
        </w:rPr>
        <w:t>выявления возможно внедренных на объекты и в технические средства электронных устройств перехвата информации (закладных устройств);</w:t>
      </w:r>
    </w:p>
    <w:p w:rsidR="003C4544" w:rsidRPr="00952020" w:rsidRDefault="003C4544" w:rsidP="00952020">
      <w:pPr>
        <w:tabs>
          <w:tab w:val="left" w:pos="0"/>
          <w:tab w:val="left" w:pos="2329"/>
        </w:tabs>
        <w:ind w:firstLine="709"/>
        <w:jc w:val="both"/>
        <w:rPr>
          <w:rFonts w:ascii="Times New Roman" w:hAnsi="Times New Roman" w:cs="Times New Roman"/>
          <w:sz w:val="28"/>
          <w:szCs w:val="28"/>
        </w:rPr>
      </w:pPr>
      <w:r w:rsidRPr="00952020">
        <w:rPr>
          <w:rFonts w:ascii="Times New Roman" w:hAnsi="Times New Roman" w:cs="Times New Roman"/>
          <w:sz w:val="28"/>
          <w:szCs w:val="28"/>
        </w:rPr>
        <w:t>предотвращения перехвата техническими средствами речевой информации из помещений и объектов.</w:t>
      </w:r>
    </w:p>
    <w:p w:rsidR="003C4544" w:rsidRPr="00952020" w:rsidRDefault="003C4544" w:rsidP="00952020">
      <w:pPr>
        <w:tabs>
          <w:tab w:val="left" w:pos="0"/>
          <w:tab w:val="left" w:pos="2329"/>
        </w:tabs>
        <w:ind w:firstLine="709"/>
        <w:jc w:val="both"/>
        <w:rPr>
          <w:rFonts w:ascii="Times New Roman" w:hAnsi="Times New Roman" w:cs="Times New Roman"/>
          <w:b/>
          <w:sz w:val="28"/>
          <w:szCs w:val="28"/>
        </w:rPr>
      </w:pPr>
      <w:r w:rsidRPr="00952020">
        <w:rPr>
          <w:rFonts w:ascii="Times New Roman" w:hAnsi="Times New Roman" w:cs="Times New Roman"/>
          <w:b/>
          <w:sz w:val="28"/>
          <w:szCs w:val="28"/>
        </w:rPr>
        <w:t>Категории нарушений по степени важности</w:t>
      </w:r>
    </w:p>
    <w:p w:rsidR="003C4544" w:rsidRPr="00952020" w:rsidRDefault="003C4544" w:rsidP="00952020">
      <w:pPr>
        <w:tabs>
          <w:tab w:val="left" w:pos="0"/>
          <w:tab w:val="left" w:pos="2329"/>
        </w:tabs>
        <w:ind w:firstLine="709"/>
        <w:jc w:val="both"/>
        <w:rPr>
          <w:rFonts w:ascii="Times New Roman" w:hAnsi="Times New Roman" w:cs="Times New Roman"/>
          <w:sz w:val="28"/>
          <w:szCs w:val="28"/>
        </w:rPr>
      </w:pPr>
      <w:r w:rsidRPr="00952020">
        <w:rPr>
          <w:rFonts w:ascii="Times New Roman" w:hAnsi="Times New Roman" w:cs="Times New Roman"/>
          <w:sz w:val="28"/>
          <w:szCs w:val="28"/>
        </w:rPr>
        <w:t>Первая - невыполнение требований или норм по защите информации, в результате чего имелась или имеется реальная возможность её утечки по техническим каналам;</w:t>
      </w:r>
    </w:p>
    <w:p w:rsidR="003C4544" w:rsidRPr="00952020" w:rsidRDefault="003C4544" w:rsidP="00952020">
      <w:pPr>
        <w:tabs>
          <w:tab w:val="left" w:pos="0"/>
          <w:tab w:val="left" w:pos="2329"/>
        </w:tabs>
        <w:ind w:firstLine="709"/>
        <w:jc w:val="both"/>
        <w:rPr>
          <w:rFonts w:ascii="Times New Roman" w:hAnsi="Times New Roman" w:cs="Times New Roman"/>
          <w:sz w:val="28"/>
          <w:szCs w:val="28"/>
        </w:rPr>
      </w:pPr>
      <w:r w:rsidRPr="00952020">
        <w:rPr>
          <w:rFonts w:ascii="Times New Roman" w:hAnsi="Times New Roman" w:cs="Times New Roman"/>
          <w:sz w:val="28"/>
          <w:szCs w:val="28"/>
        </w:rPr>
        <w:t>Вторая - невыполнение требований по защите информации, в результате чего создаются предпосылки к ее утечке по техническим каналам;</w:t>
      </w:r>
    </w:p>
    <w:p w:rsidR="003C4544" w:rsidRPr="00952020" w:rsidRDefault="003C4544" w:rsidP="00952020">
      <w:pPr>
        <w:tabs>
          <w:tab w:val="left" w:pos="0"/>
          <w:tab w:val="left" w:pos="2329"/>
        </w:tabs>
        <w:ind w:firstLine="709"/>
        <w:jc w:val="both"/>
        <w:rPr>
          <w:rFonts w:ascii="Times New Roman" w:hAnsi="Times New Roman" w:cs="Times New Roman"/>
          <w:sz w:val="28"/>
          <w:szCs w:val="28"/>
        </w:rPr>
      </w:pPr>
      <w:r w:rsidRPr="00952020">
        <w:rPr>
          <w:rFonts w:ascii="Times New Roman" w:hAnsi="Times New Roman" w:cs="Times New Roman"/>
          <w:sz w:val="28"/>
          <w:szCs w:val="28"/>
        </w:rPr>
        <w:t>Третья - невыполнение других требований по защите информации.</w:t>
      </w:r>
    </w:p>
    <w:p w:rsidR="00D05EF5" w:rsidRPr="00952020" w:rsidRDefault="00D05EF5" w:rsidP="00952020">
      <w:pPr>
        <w:tabs>
          <w:tab w:val="left" w:pos="0"/>
          <w:tab w:val="left" w:pos="2329"/>
        </w:tabs>
        <w:ind w:firstLine="709"/>
        <w:jc w:val="both"/>
        <w:rPr>
          <w:rFonts w:ascii="Times New Roman" w:hAnsi="Times New Roman" w:cs="Times New Roman"/>
          <w:sz w:val="28"/>
          <w:szCs w:val="28"/>
        </w:rPr>
      </w:pPr>
    </w:p>
    <w:p w:rsidR="003C4544" w:rsidRPr="00952020" w:rsidRDefault="003C4544" w:rsidP="00952020">
      <w:pPr>
        <w:pStyle w:val="2"/>
      </w:pPr>
      <w:r w:rsidRPr="00952020">
        <w:t>Структура правовой защиты информации</w:t>
      </w:r>
    </w:p>
    <w:p w:rsidR="005B7DDD" w:rsidRPr="00952020" w:rsidRDefault="005B7DDD" w:rsidP="00952020">
      <w:pPr>
        <w:tabs>
          <w:tab w:val="left" w:pos="0"/>
          <w:tab w:val="left" w:pos="2329"/>
        </w:tabs>
        <w:ind w:firstLine="709"/>
        <w:jc w:val="both"/>
        <w:rPr>
          <w:rFonts w:ascii="Times New Roman" w:hAnsi="Times New Roman" w:cs="Times New Roman"/>
          <w:sz w:val="28"/>
          <w:szCs w:val="28"/>
        </w:rPr>
      </w:pPr>
    </w:p>
    <w:p w:rsidR="005B7DDD" w:rsidRPr="00952020" w:rsidRDefault="00DE2DEA" w:rsidP="00952020">
      <w:pPr>
        <w:tabs>
          <w:tab w:val="left" w:pos="0"/>
          <w:tab w:val="left" w:pos="2329"/>
        </w:tabs>
        <w:ind w:firstLine="709"/>
        <w:jc w:val="both"/>
        <w:rPr>
          <w:rFonts w:ascii="Times New Roman" w:hAnsi="Times New Roman" w:cs="Times New Roman"/>
          <w:sz w:val="28"/>
          <w:szCs w:val="28"/>
        </w:rPr>
      </w:pPr>
      <w:r>
        <w:rPr>
          <w:rFonts w:ascii="Times New Roman" w:hAnsi="Times New Roman" w:cs="Times New Roman"/>
          <w:sz w:val="28"/>
          <w:szCs w:val="28"/>
        </w:rPr>
        <w:object w:dxaOrig="1440" w:dyaOrig="1440" w14:anchorId="6CED49F0">
          <v:shape id="_x0000_s1028" type="#_x0000_t75" style="position:absolute;left:0;text-align:left;margin-left:26.1pt;margin-top:1.35pt;width:437.9pt;height:307.05pt;z-index:251659264;visibility:visible" filled="t" fillcolor="white [3212]">
            <v:imagedata r:id="rId10" o:title=""/>
          </v:shape>
          <o:OLEObject Type="Embed" ProgID="Visio.Drawing.11" ShapeID="_x0000_s1028" DrawAspect="Content" ObjectID="_1581421068" r:id="rId11"/>
        </w:object>
      </w:r>
    </w:p>
    <w:p w:rsidR="005B7DDD" w:rsidRPr="00952020" w:rsidRDefault="005B7DDD" w:rsidP="00952020">
      <w:pPr>
        <w:tabs>
          <w:tab w:val="left" w:pos="0"/>
          <w:tab w:val="left" w:pos="2329"/>
        </w:tabs>
        <w:ind w:firstLine="709"/>
        <w:jc w:val="both"/>
        <w:rPr>
          <w:rFonts w:ascii="Times New Roman" w:hAnsi="Times New Roman" w:cs="Times New Roman"/>
          <w:sz w:val="28"/>
          <w:szCs w:val="28"/>
        </w:rPr>
      </w:pPr>
    </w:p>
    <w:p w:rsidR="005B7DDD" w:rsidRPr="00952020" w:rsidRDefault="005B7DDD" w:rsidP="00952020">
      <w:pPr>
        <w:tabs>
          <w:tab w:val="left" w:pos="0"/>
          <w:tab w:val="left" w:pos="2329"/>
        </w:tabs>
        <w:ind w:firstLine="709"/>
        <w:jc w:val="both"/>
        <w:rPr>
          <w:rFonts w:ascii="Times New Roman" w:hAnsi="Times New Roman" w:cs="Times New Roman"/>
          <w:sz w:val="28"/>
          <w:szCs w:val="28"/>
        </w:rPr>
      </w:pPr>
    </w:p>
    <w:p w:rsidR="005B7DDD" w:rsidRPr="00952020" w:rsidRDefault="005B7DDD" w:rsidP="00952020">
      <w:pPr>
        <w:tabs>
          <w:tab w:val="left" w:pos="0"/>
          <w:tab w:val="left" w:pos="2329"/>
        </w:tabs>
        <w:ind w:firstLine="709"/>
        <w:jc w:val="both"/>
        <w:rPr>
          <w:rFonts w:ascii="Times New Roman" w:hAnsi="Times New Roman" w:cs="Times New Roman"/>
          <w:sz w:val="28"/>
          <w:szCs w:val="28"/>
        </w:rPr>
      </w:pPr>
    </w:p>
    <w:p w:rsidR="005B7DDD" w:rsidRPr="00952020" w:rsidRDefault="005B7DDD" w:rsidP="00952020">
      <w:pPr>
        <w:tabs>
          <w:tab w:val="left" w:pos="0"/>
          <w:tab w:val="left" w:pos="2329"/>
        </w:tabs>
        <w:ind w:firstLine="709"/>
        <w:jc w:val="both"/>
        <w:rPr>
          <w:rFonts w:ascii="Times New Roman" w:hAnsi="Times New Roman" w:cs="Times New Roman"/>
          <w:sz w:val="28"/>
          <w:szCs w:val="28"/>
        </w:rPr>
      </w:pPr>
    </w:p>
    <w:p w:rsidR="005B7DDD" w:rsidRPr="00952020" w:rsidRDefault="005B7DDD" w:rsidP="00952020">
      <w:pPr>
        <w:tabs>
          <w:tab w:val="left" w:pos="0"/>
          <w:tab w:val="left" w:pos="2329"/>
        </w:tabs>
        <w:ind w:firstLine="709"/>
        <w:jc w:val="both"/>
        <w:rPr>
          <w:rFonts w:ascii="Times New Roman" w:hAnsi="Times New Roman" w:cs="Times New Roman"/>
          <w:sz w:val="28"/>
          <w:szCs w:val="28"/>
        </w:rPr>
      </w:pPr>
    </w:p>
    <w:p w:rsidR="005B7DDD" w:rsidRPr="00952020" w:rsidRDefault="005B7DDD" w:rsidP="00952020">
      <w:pPr>
        <w:tabs>
          <w:tab w:val="left" w:pos="0"/>
          <w:tab w:val="left" w:pos="2329"/>
        </w:tabs>
        <w:ind w:firstLine="709"/>
        <w:jc w:val="both"/>
        <w:rPr>
          <w:rFonts w:ascii="Times New Roman" w:hAnsi="Times New Roman" w:cs="Times New Roman"/>
          <w:sz w:val="28"/>
          <w:szCs w:val="28"/>
        </w:rPr>
      </w:pPr>
    </w:p>
    <w:p w:rsidR="005B7DDD" w:rsidRPr="00952020" w:rsidRDefault="005B7DDD" w:rsidP="00952020">
      <w:pPr>
        <w:tabs>
          <w:tab w:val="left" w:pos="0"/>
          <w:tab w:val="left" w:pos="2329"/>
        </w:tabs>
        <w:ind w:firstLine="709"/>
        <w:jc w:val="both"/>
        <w:rPr>
          <w:rFonts w:ascii="Times New Roman" w:hAnsi="Times New Roman" w:cs="Times New Roman"/>
          <w:sz w:val="28"/>
          <w:szCs w:val="28"/>
        </w:rPr>
      </w:pPr>
    </w:p>
    <w:p w:rsidR="005B7DDD" w:rsidRPr="00952020" w:rsidRDefault="005B7DDD" w:rsidP="00952020">
      <w:pPr>
        <w:tabs>
          <w:tab w:val="left" w:pos="0"/>
          <w:tab w:val="left" w:pos="2329"/>
        </w:tabs>
        <w:ind w:firstLine="709"/>
        <w:jc w:val="both"/>
        <w:rPr>
          <w:rFonts w:ascii="Times New Roman" w:hAnsi="Times New Roman" w:cs="Times New Roman"/>
          <w:sz w:val="28"/>
          <w:szCs w:val="28"/>
        </w:rPr>
      </w:pPr>
    </w:p>
    <w:p w:rsidR="005B7DDD" w:rsidRPr="00952020" w:rsidRDefault="005B7DDD" w:rsidP="00952020">
      <w:pPr>
        <w:tabs>
          <w:tab w:val="left" w:pos="0"/>
          <w:tab w:val="left" w:pos="2329"/>
        </w:tabs>
        <w:ind w:firstLine="709"/>
        <w:jc w:val="both"/>
        <w:rPr>
          <w:rFonts w:ascii="Times New Roman" w:hAnsi="Times New Roman" w:cs="Times New Roman"/>
          <w:sz w:val="28"/>
          <w:szCs w:val="28"/>
        </w:rPr>
      </w:pPr>
    </w:p>
    <w:p w:rsidR="005B7DDD" w:rsidRPr="00952020" w:rsidRDefault="005B7DDD" w:rsidP="00952020">
      <w:pPr>
        <w:tabs>
          <w:tab w:val="left" w:pos="0"/>
          <w:tab w:val="left" w:pos="2329"/>
        </w:tabs>
        <w:ind w:firstLine="709"/>
        <w:jc w:val="both"/>
        <w:rPr>
          <w:rFonts w:ascii="Times New Roman" w:hAnsi="Times New Roman" w:cs="Times New Roman"/>
          <w:sz w:val="28"/>
          <w:szCs w:val="28"/>
        </w:rPr>
      </w:pPr>
    </w:p>
    <w:p w:rsidR="005B7DDD" w:rsidRPr="00952020" w:rsidRDefault="005B7DDD" w:rsidP="00952020">
      <w:pPr>
        <w:tabs>
          <w:tab w:val="left" w:pos="0"/>
          <w:tab w:val="left" w:pos="2329"/>
        </w:tabs>
        <w:ind w:firstLine="709"/>
        <w:jc w:val="both"/>
        <w:rPr>
          <w:rFonts w:ascii="Times New Roman" w:hAnsi="Times New Roman" w:cs="Times New Roman"/>
          <w:sz w:val="28"/>
          <w:szCs w:val="28"/>
        </w:rPr>
      </w:pPr>
    </w:p>
    <w:p w:rsidR="005B7DDD" w:rsidRPr="00952020" w:rsidRDefault="005B7DDD" w:rsidP="00952020">
      <w:pPr>
        <w:tabs>
          <w:tab w:val="left" w:pos="0"/>
          <w:tab w:val="left" w:pos="2329"/>
        </w:tabs>
        <w:ind w:firstLine="709"/>
        <w:jc w:val="both"/>
        <w:rPr>
          <w:rFonts w:ascii="Times New Roman" w:hAnsi="Times New Roman" w:cs="Times New Roman"/>
          <w:sz w:val="28"/>
          <w:szCs w:val="28"/>
        </w:rPr>
      </w:pPr>
    </w:p>
    <w:p w:rsidR="005B7DDD" w:rsidRPr="00952020" w:rsidRDefault="005B7DDD" w:rsidP="00952020">
      <w:pPr>
        <w:tabs>
          <w:tab w:val="left" w:pos="0"/>
          <w:tab w:val="left" w:pos="2329"/>
        </w:tabs>
        <w:ind w:firstLine="709"/>
        <w:jc w:val="both"/>
        <w:rPr>
          <w:rFonts w:ascii="Times New Roman" w:hAnsi="Times New Roman" w:cs="Times New Roman"/>
          <w:sz w:val="28"/>
          <w:szCs w:val="28"/>
        </w:rPr>
      </w:pPr>
    </w:p>
    <w:p w:rsidR="005B7DDD" w:rsidRPr="00952020" w:rsidRDefault="005B7DDD" w:rsidP="00952020">
      <w:pPr>
        <w:tabs>
          <w:tab w:val="left" w:pos="0"/>
          <w:tab w:val="left" w:pos="2329"/>
        </w:tabs>
        <w:ind w:firstLine="709"/>
        <w:jc w:val="both"/>
        <w:rPr>
          <w:rFonts w:ascii="Times New Roman" w:hAnsi="Times New Roman" w:cs="Times New Roman"/>
          <w:sz w:val="28"/>
          <w:szCs w:val="28"/>
        </w:rPr>
      </w:pPr>
    </w:p>
    <w:p w:rsidR="005B7DDD" w:rsidRPr="00952020" w:rsidRDefault="005B7DDD" w:rsidP="00952020">
      <w:pPr>
        <w:tabs>
          <w:tab w:val="left" w:pos="0"/>
          <w:tab w:val="left" w:pos="2329"/>
        </w:tabs>
        <w:ind w:firstLine="709"/>
        <w:jc w:val="both"/>
        <w:rPr>
          <w:rFonts w:ascii="Times New Roman" w:hAnsi="Times New Roman" w:cs="Times New Roman"/>
          <w:sz w:val="28"/>
          <w:szCs w:val="28"/>
        </w:rPr>
      </w:pPr>
    </w:p>
    <w:p w:rsidR="005B7DDD" w:rsidRPr="00952020" w:rsidRDefault="005B7DDD" w:rsidP="00952020">
      <w:pPr>
        <w:tabs>
          <w:tab w:val="left" w:pos="0"/>
          <w:tab w:val="left" w:pos="2329"/>
        </w:tabs>
        <w:ind w:firstLine="709"/>
        <w:jc w:val="both"/>
        <w:rPr>
          <w:rFonts w:ascii="Times New Roman" w:hAnsi="Times New Roman" w:cs="Times New Roman"/>
          <w:sz w:val="28"/>
          <w:szCs w:val="28"/>
        </w:rPr>
      </w:pPr>
    </w:p>
    <w:p w:rsidR="005B7DDD" w:rsidRPr="00952020" w:rsidRDefault="005B7DDD" w:rsidP="00952020">
      <w:pPr>
        <w:tabs>
          <w:tab w:val="left" w:pos="0"/>
          <w:tab w:val="left" w:pos="2329"/>
        </w:tabs>
        <w:ind w:firstLine="709"/>
        <w:jc w:val="both"/>
        <w:rPr>
          <w:rFonts w:ascii="Times New Roman" w:hAnsi="Times New Roman" w:cs="Times New Roman"/>
          <w:sz w:val="28"/>
          <w:szCs w:val="28"/>
        </w:rPr>
      </w:pPr>
    </w:p>
    <w:p w:rsidR="005B7DDD" w:rsidRPr="00952020" w:rsidRDefault="005B7DDD" w:rsidP="00952020">
      <w:pPr>
        <w:tabs>
          <w:tab w:val="left" w:pos="0"/>
          <w:tab w:val="left" w:pos="2329"/>
        </w:tabs>
        <w:ind w:firstLine="709"/>
        <w:jc w:val="both"/>
        <w:rPr>
          <w:rFonts w:ascii="Times New Roman" w:hAnsi="Times New Roman" w:cs="Times New Roman"/>
          <w:sz w:val="28"/>
          <w:szCs w:val="28"/>
        </w:rPr>
      </w:pPr>
    </w:p>
    <w:p w:rsidR="00952020" w:rsidRDefault="00952020">
      <w:pPr>
        <w:spacing w:after="200" w:line="276" w:lineRule="auto"/>
        <w:rPr>
          <w:rFonts w:ascii="Times New Roman" w:hAnsi="Times New Roman" w:cs="Times New Roman"/>
          <w:sz w:val="28"/>
          <w:szCs w:val="28"/>
        </w:rPr>
      </w:pPr>
      <w:r>
        <w:rPr>
          <w:rFonts w:ascii="Times New Roman" w:hAnsi="Times New Roman" w:cs="Times New Roman"/>
          <w:sz w:val="28"/>
          <w:szCs w:val="28"/>
        </w:rPr>
        <w:br w:type="page"/>
      </w:r>
    </w:p>
    <w:p w:rsidR="00952020" w:rsidRDefault="005B7DDD" w:rsidP="00952020">
      <w:pPr>
        <w:tabs>
          <w:tab w:val="left" w:pos="0"/>
          <w:tab w:val="left" w:pos="2329"/>
        </w:tabs>
        <w:ind w:firstLine="709"/>
        <w:jc w:val="both"/>
        <w:rPr>
          <w:rFonts w:ascii="Times New Roman" w:hAnsi="Times New Roman" w:cs="Times New Roman"/>
          <w:sz w:val="28"/>
          <w:szCs w:val="28"/>
        </w:rPr>
      </w:pPr>
      <w:r w:rsidRPr="00952020">
        <w:rPr>
          <w:rFonts w:ascii="Times New Roman" w:hAnsi="Times New Roman" w:cs="Times New Roman"/>
          <w:sz w:val="28"/>
          <w:szCs w:val="28"/>
        </w:rPr>
        <w:lastRenderedPageBreak/>
        <w:t>Система документов в области технической защиты информации (ФСТЭК)</w:t>
      </w:r>
    </w:p>
    <w:p w:rsidR="005B7DDD" w:rsidRPr="00952020" w:rsidRDefault="00DE2DEA" w:rsidP="00952020">
      <w:pPr>
        <w:tabs>
          <w:tab w:val="left" w:pos="0"/>
          <w:tab w:val="left" w:pos="2329"/>
        </w:tabs>
        <w:ind w:firstLine="709"/>
        <w:jc w:val="both"/>
        <w:rPr>
          <w:rFonts w:ascii="Times New Roman" w:hAnsi="Times New Roman" w:cs="Times New Roman"/>
          <w:sz w:val="28"/>
          <w:szCs w:val="28"/>
        </w:rPr>
      </w:pPr>
      <w:r>
        <w:rPr>
          <w:rFonts w:ascii="Times New Roman" w:hAnsi="Times New Roman" w:cs="Times New Roman"/>
          <w:sz w:val="28"/>
          <w:szCs w:val="28"/>
        </w:rPr>
        <w:object w:dxaOrig="1440" w:dyaOrig="1440" w14:anchorId="1DA5DE5A">
          <v:shape id="_x0000_s1030" type="#_x0000_t75" style="position:absolute;left:0;text-align:left;margin-left:50.15pt;margin-top:2.1pt;width:389.85pt;height:266.3pt;z-index:251660288;visibility:visible" filled="t" fillcolor="white [3212]">
            <v:imagedata r:id="rId12" o:title=""/>
          </v:shape>
          <o:OLEObject Type="Embed" ProgID="Visio.Drawing.11" ShapeID="_x0000_s1030" DrawAspect="Content" ObjectID="_1581421069" r:id="rId13"/>
        </w:object>
      </w:r>
    </w:p>
    <w:p w:rsidR="005B7DDD" w:rsidRPr="00952020" w:rsidRDefault="005B7DDD" w:rsidP="00952020">
      <w:pPr>
        <w:tabs>
          <w:tab w:val="left" w:pos="0"/>
          <w:tab w:val="left" w:pos="2329"/>
        </w:tabs>
        <w:ind w:firstLine="709"/>
        <w:jc w:val="both"/>
        <w:rPr>
          <w:rFonts w:ascii="Times New Roman" w:hAnsi="Times New Roman" w:cs="Times New Roman"/>
          <w:sz w:val="28"/>
          <w:szCs w:val="28"/>
        </w:rPr>
      </w:pPr>
    </w:p>
    <w:p w:rsidR="005B7DDD" w:rsidRPr="00952020" w:rsidRDefault="005B7DDD" w:rsidP="00952020">
      <w:pPr>
        <w:tabs>
          <w:tab w:val="left" w:pos="0"/>
          <w:tab w:val="left" w:pos="2329"/>
        </w:tabs>
        <w:ind w:firstLine="709"/>
        <w:jc w:val="both"/>
        <w:rPr>
          <w:rFonts w:ascii="Times New Roman" w:hAnsi="Times New Roman" w:cs="Times New Roman"/>
          <w:sz w:val="28"/>
          <w:szCs w:val="28"/>
        </w:rPr>
      </w:pPr>
    </w:p>
    <w:p w:rsidR="005B7DDD" w:rsidRPr="00952020" w:rsidRDefault="005B7DDD" w:rsidP="00952020">
      <w:pPr>
        <w:tabs>
          <w:tab w:val="left" w:pos="0"/>
          <w:tab w:val="left" w:pos="2329"/>
        </w:tabs>
        <w:ind w:firstLine="709"/>
        <w:jc w:val="both"/>
        <w:rPr>
          <w:rFonts w:ascii="Times New Roman" w:hAnsi="Times New Roman" w:cs="Times New Roman"/>
          <w:sz w:val="28"/>
          <w:szCs w:val="28"/>
        </w:rPr>
      </w:pPr>
    </w:p>
    <w:p w:rsidR="005B7DDD" w:rsidRPr="00952020" w:rsidRDefault="005B7DDD" w:rsidP="00952020">
      <w:pPr>
        <w:tabs>
          <w:tab w:val="left" w:pos="0"/>
          <w:tab w:val="left" w:pos="2329"/>
        </w:tabs>
        <w:ind w:firstLine="709"/>
        <w:jc w:val="both"/>
        <w:rPr>
          <w:rFonts w:ascii="Times New Roman" w:hAnsi="Times New Roman" w:cs="Times New Roman"/>
          <w:sz w:val="28"/>
          <w:szCs w:val="28"/>
        </w:rPr>
      </w:pPr>
    </w:p>
    <w:p w:rsidR="005B7DDD" w:rsidRPr="00952020" w:rsidRDefault="005B7DDD" w:rsidP="00952020">
      <w:pPr>
        <w:tabs>
          <w:tab w:val="left" w:pos="0"/>
          <w:tab w:val="left" w:pos="2329"/>
        </w:tabs>
        <w:ind w:firstLine="709"/>
        <w:jc w:val="both"/>
        <w:rPr>
          <w:rFonts w:ascii="Times New Roman" w:hAnsi="Times New Roman" w:cs="Times New Roman"/>
          <w:sz w:val="28"/>
          <w:szCs w:val="28"/>
        </w:rPr>
      </w:pPr>
    </w:p>
    <w:p w:rsidR="005B7DDD" w:rsidRPr="00952020" w:rsidRDefault="005B7DDD" w:rsidP="00952020">
      <w:pPr>
        <w:tabs>
          <w:tab w:val="left" w:pos="0"/>
          <w:tab w:val="left" w:pos="2329"/>
        </w:tabs>
        <w:ind w:firstLine="709"/>
        <w:jc w:val="both"/>
        <w:rPr>
          <w:rFonts w:ascii="Times New Roman" w:hAnsi="Times New Roman" w:cs="Times New Roman"/>
          <w:sz w:val="28"/>
          <w:szCs w:val="28"/>
        </w:rPr>
      </w:pPr>
    </w:p>
    <w:p w:rsidR="005B7DDD" w:rsidRPr="00952020" w:rsidRDefault="005B7DDD" w:rsidP="00952020">
      <w:pPr>
        <w:tabs>
          <w:tab w:val="left" w:pos="0"/>
          <w:tab w:val="left" w:pos="2329"/>
        </w:tabs>
        <w:ind w:firstLine="709"/>
        <w:jc w:val="both"/>
        <w:rPr>
          <w:rFonts w:ascii="Times New Roman" w:hAnsi="Times New Roman" w:cs="Times New Roman"/>
          <w:sz w:val="28"/>
          <w:szCs w:val="28"/>
        </w:rPr>
      </w:pPr>
    </w:p>
    <w:p w:rsidR="005B7DDD" w:rsidRPr="00952020" w:rsidRDefault="005B7DDD" w:rsidP="00952020">
      <w:pPr>
        <w:tabs>
          <w:tab w:val="left" w:pos="0"/>
          <w:tab w:val="left" w:pos="2329"/>
        </w:tabs>
        <w:ind w:firstLine="709"/>
        <w:jc w:val="both"/>
        <w:rPr>
          <w:rFonts w:ascii="Times New Roman" w:hAnsi="Times New Roman" w:cs="Times New Roman"/>
          <w:sz w:val="28"/>
          <w:szCs w:val="28"/>
        </w:rPr>
      </w:pPr>
    </w:p>
    <w:p w:rsidR="005B7DDD" w:rsidRPr="00952020" w:rsidRDefault="005B7DDD" w:rsidP="00952020">
      <w:pPr>
        <w:tabs>
          <w:tab w:val="left" w:pos="0"/>
          <w:tab w:val="left" w:pos="2329"/>
        </w:tabs>
        <w:ind w:firstLine="709"/>
        <w:jc w:val="both"/>
        <w:rPr>
          <w:rFonts w:ascii="Times New Roman" w:hAnsi="Times New Roman" w:cs="Times New Roman"/>
          <w:sz w:val="28"/>
          <w:szCs w:val="28"/>
        </w:rPr>
      </w:pPr>
    </w:p>
    <w:p w:rsidR="005B7DDD" w:rsidRPr="00952020" w:rsidRDefault="005B7DDD" w:rsidP="00952020">
      <w:pPr>
        <w:tabs>
          <w:tab w:val="left" w:pos="0"/>
          <w:tab w:val="left" w:pos="2329"/>
        </w:tabs>
        <w:ind w:firstLine="709"/>
        <w:jc w:val="both"/>
        <w:rPr>
          <w:rFonts w:ascii="Times New Roman" w:hAnsi="Times New Roman" w:cs="Times New Roman"/>
          <w:sz w:val="28"/>
          <w:szCs w:val="28"/>
        </w:rPr>
      </w:pPr>
    </w:p>
    <w:p w:rsidR="005B7DDD" w:rsidRPr="00952020" w:rsidRDefault="005B7DDD" w:rsidP="00952020">
      <w:pPr>
        <w:tabs>
          <w:tab w:val="left" w:pos="0"/>
          <w:tab w:val="left" w:pos="2329"/>
        </w:tabs>
        <w:ind w:firstLine="709"/>
        <w:jc w:val="both"/>
        <w:rPr>
          <w:rFonts w:ascii="Times New Roman" w:hAnsi="Times New Roman" w:cs="Times New Roman"/>
          <w:sz w:val="28"/>
          <w:szCs w:val="28"/>
        </w:rPr>
      </w:pPr>
    </w:p>
    <w:p w:rsidR="005B7DDD" w:rsidRPr="00952020" w:rsidRDefault="005B7DDD" w:rsidP="00952020">
      <w:pPr>
        <w:tabs>
          <w:tab w:val="left" w:pos="0"/>
          <w:tab w:val="left" w:pos="2329"/>
        </w:tabs>
        <w:ind w:firstLine="709"/>
        <w:jc w:val="both"/>
        <w:rPr>
          <w:rFonts w:ascii="Times New Roman" w:hAnsi="Times New Roman" w:cs="Times New Roman"/>
          <w:sz w:val="28"/>
          <w:szCs w:val="28"/>
        </w:rPr>
      </w:pPr>
    </w:p>
    <w:p w:rsidR="005B7DDD" w:rsidRPr="00952020" w:rsidRDefault="005B7DDD" w:rsidP="00952020">
      <w:pPr>
        <w:tabs>
          <w:tab w:val="left" w:pos="0"/>
          <w:tab w:val="left" w:pos="2329"/>
        </w:tabs>
        <w:ind w:firstLine="709"/>
        <w:jc w:val="both"/>
        <w:rPr>
          <w:rFonts w:ascii="Times New Roman" w:hAnsi="Times New Roman" w:cs="Times New Roman"/>
          <w:sz w:val="28"/>
          <w:szCs w:val="28"/>
        </w:rPr>
      </w:pPr>
    </w:p>
    <w:p w:rsidR="005B7DDD" w:rsidRPr="00952020" w:rsidRDefault="005B7DDD" w:rsidP="00952020">
      <w:pPr>
        <w:tabs>
          <w:tab w:val="left" w:pos="0"/>
          <w:tab w:val="left" w:pos="2329"/>
        </w:tabs>
        <w:ind w:firstLine="709"/>
        <w:jc w:val="both"/>
        <w:rPr>
          <w:rFonts w:ascii="Times New Roman" w:hAnsi="Times New Roman" w:cs="Times New Roman"/>
          <w:sz w:val="28"/>
          <w:szCs w:val="28"/>
        </w:rPr>
      </w:pPr>
    </w:p>
    <w:p w:rsidR="005B7DDD" w:rsidRPr="00952020" w:rsidRDefault="005B7DDD" w:rsidP="00952020">
      <w:pPr>
        <w:tabs>
          <w:tab w:val="left" w:pos="0"/>
          <w:tab w:val="left" w:pos="2329"/>
        </w:tabs>
        <w:ind w:firstLine="709"/>
        <w:jc w:val="both"/>
        <w:rPr>
          <w:rFonts w:ascii="Times New Roman" w:hAnsi="Times New Roman" w:cs="Times New Roman"/>
          <w:sz w:val="28"/>
          <w:szCs w:val="28"/>
        </w:rPr>
      </w:pPr>
    </w:p>
    <w:p w:rsidR="005B7DDD" w:rsidRPr="00952020" w:rsidRDefault="005B7DDD" w:rsidP="00952020">
      <w:pPr>
        <w:tabs>
          <w:tab w:val="left" w:pos="0"/>
          <w:tab w:val="left" w:pos="2329"/>
        </w:tabs>
        <w:ind w:firstLine="709"/>
        <w:jc w:val="both"/>
        <w:rPr>
          <w:rFonts w:ascii="Times New Roman" w:hAnsi="Times New Roman" w:cs="Times New Roman"/>
          <w:sz w:val="28"/>
          <w:szCs w:val="28"/>
        </w:rPr>
      </w:pPr>
    </w:p>
    <w:p w:rsidR="00D05EF5" w:rsidRPr="00952020" w:rsidRDefault="00D05EF5" w:rsidP="00952020">
      <w:pPr>
        <w:tabs>
          <w:tab w:val="left" w:pos="0"/>
          <w:tab w:val="left" w:pos="2329"/>
        </w:tabs>
        <w:ind w:firstLine="709"/>
        <w:jc w:val="both"/>
        <w:rPr>
          <w:rFonts w:ascii="Times New Roman" w:hAnsi="Times New Roman" w:cs="Times New Roman"/>
          <w:sz w:val="28"/>
          <w:szCs w:val="28"/>
        </w:rPr>
      </w:pPr>
    </w:p>
    <w:p w:rsidR="00D05EF5" w:rsidRPr="00952020" w:rsidRDefault="00DE2DEA" w:rsidP="00952020">
      <w:pPr>
        <w:tabs>
          <w:tab w:val="left" w:pos="0"/>
          <w:tab w:val="left" w:pos="2329"/>
        </w:tabs>
        <w:ind w:firstLine="709"/>
        <w:jc w:val="both"/>
        <w:rPr>
          <w:rFonts w:ascii="Times New Roman" w:hAnsi="Times New Roman" w:cs="Times New Roman"/>
          <w:sz w:val="28"/>
          <w:szCs w:val="28"/>
        </w:rPr>
      </w:pPr>
      <w:r>
        <w:rPr>
          <w:rFonts w:ascii="Times New Roman" w:hAnsi="Times New Roman" w:cs="Times New Roman"/>
          <w:sz w:val="28"/>
          <w:szCs w:val="28"/>
        </w:rPr>
        <w:object w:dxaOrig="1440" w:dyaOrig="1440" w14:anchorId="53743452">
          <v:shape id="Object 5" o:spid="_x0000_s1031" type="#_x0000_t75" style="position:absolute;left:0;text-align:left;margin-left:58.85pt;margin-top:47.05pt;width:387.35pt;height:294.7pt;z-index:251661312;visibility:visible;mso-position-vertical:absolute" filled="t" fillcolor="white [3212]">
            <v:imagedata r:id="rId14" o:title=""/>
          </v:shape>
          <o:OLEObject Type="Embed" ProgID="Visio.Drawing.11" ShapeID="Object 5" DrawAspect="Content" ObjectID="_1581421070" r:id="rId15"/>
        </w:object>
      </w:r>
      <w:r w:rsidR="005B7DDD" w:rsidRPr="00952020">
        <w:rPr>
          <w:rFonts w:ascii="Times New Roman" w:hAnsi="Times New Roman" w:cs="Times New Roman"/>
          <w:sz w:val="28"/>
          <w:szCs w:val="28"/>
        </w:rPr>
        <w:t xml:space="preserve">Основные подходы государственной политики по </w:t>
      </w:r>
      <w:r w:rsidR="005B7DDD" w:rsidRPr="00952020">
        <w:rPr>
          <w:rFonts w:ascii="Times New Roman" w:hAnsi="Times New Roman" w:cs="Times New Roman"/>
          <w:sz w:val="28"/>
          <w:szCs w:val="28"/>
        </w:rPr>
        <w:br/>
        <w:t>обеспечению информационной безопасности</w:t>
      </w:r>
    </w:p>
    <w:p w:rsidR="00D05EF5" w:rsidRPr="00952020" w:rsidRDefault="00D05EF5" w:rsidP="00952020">
      <w:pPr>
        <w:tabs>
          <w:tab w:val="left" w:pos="0"/>
          <w:tab w:val="left" w:pos="2329"/>
        </w:tabs>
        <w:ind w:firstLine="709"/>
        <w:jc w:val="both"/>
        <w:rPr>
          <w:rFonts w:ascii="Times New Roman" w:hAnsi="Times New Roman" w:cs="Times New Roman"/>
          <w:sz w:val="28"/>
          <w:szCs w:val="28"/>
        </w:rPr>
      </w:pPr>
    </w:p>
    <w:p w:rsidR="00D05EF5" w:rsidRPr="00952020" w:rsidRDefault="00D05EF5" w:rsidP="00952020">
      <w:pPr>
        <w:tabs>
          <w:tab w:val="left" w:pos="0"/>
          <w:tab w:val="left" w:pos="2329"/>
        </w:tabs>
        <w:ind w:firstLine="709"/>
        <w:jc w:val="both"/>
        <w:rPr>
          <w:rFonts w:ascii="Times New Roman" w:hAnsi="Times New Roman" w:cs="Times New Roman"/>
          <w:sz w:val="28"/>
          <w:szCs w:val="28"/>
        </w:rPr>
      </w:pPr>
    </w:p>
    <w:p w:rsidR="00D05EF5" w:rsidRPr="00952020" w:rsidRDefault="00D05EF5" w:rsidP="00952020">
      <w:pPr>
        <w:tabs>
          <w:tab w:val="left" w:pos="0"/>
          <w:tab w:val="left" w:pos="2329"/>
        </w:tabs>
        <w:ind w:firstLine="709"/>
        <w:jc w:val="both"/>
        <w:rPr>
          <w:rFonts w:ascii="Times New Roman" w:hAnsi="Times New Roman" w:cs="Times New Roman"/>
          <w:sz w:val="28"/>
          <w:szCs w:val="28"/>
        </w:rPr>
      </w:pPr>
    </w:p>
    <w:p w:rsidR="00D05EF5" w:rsidRPr="00952020" w:rsidRDefault="00D05EF5" w:rsidP="00952020">
      <w:pPr>
        <w:tabs>
          <w:tab w:val="left" w:pos="0"/>
          <w:tab w:val="left" w:pos="2329"/>
        </w:tabs>
        <w:ind w:firstLine="709"/>
        <w:jc w:val="both"/>
        <w:rPr>
          <w:rFonts w:ascii="Times New Roman" w:hAnsi="Times New Roman" w:cs="Times New Roman"/>
          <w:sz w:val="28"/>
          <w:szCs w:val="28"/>
        </w:rPr>
      </w:pPr>
    </w:p>
    <w:p w:rsidR="00D05EF5" w:rsidRPr="00952020" w:rsidRDefault="00D05EF5" w:rsidP="00952020">
      <w:pPr>
        <w:tabs>
          <w:tab w:val="left" w:pos="0"/>
          <w:tab w:val="left" w:pos="2329"/>
        </w:tabs>
        <w:ind w:firstLine="709"/>
        <w:jc w:val="both"/>
        <w:rPr>
          <w:rFonts w:ascii="Times New Roman" w:hAnsi="Times New Roman" w:cs="Times New Roman"/>
          <w:sz w:val="28"/>
          <w:szCs w:val="28"/>
        </w:rPr>
      </w:pPr>
    </w:p>
    <w:p w:rsidR="00D05EF5" w:rsidRPr="00952020" w:rsidRDefault="00D05EF5" w:rsidP="00952020">
      <w:pPr>
        <w:tabs>
          <w:tab w:val="left" w:pos="0"/>
          <w:tab w:val="left" w:pos="2329"/>
        </w:tabs>
        <w:ind w:firstLine="709"/>
        <w:jc w:val="both"/>
        <w:rPr>
          <w:rFonts w:ascii="Times New Roman" w:hAnsi="Times New Roman" w:cs="Times New Roman"/>
          <w:sz w:val="28"/>
          <w:szCs w:val="28"/>
        </w:rPr>
      </w:pPr>
    </w:p>
    <w:p w:rsidR="00D05EF5" w:rsidRPr="00952020" w:rsidRDefault="00D05EF5" w:rsidP="00952020">
      <w:pPr>
        <w:tabs>
          <w:tab w:val="left" w:pos="0"/>
          <w:tab w:val="left" w:pos="2329"/>
        </w:tabs>
        <w:ind w:firstLine="709"/>
        <w:jc w:val="both"/>
        <w:rPr>
          <w:rFonts w:ascii="Times New Roman" w:hAnsi="Times New Roman" w:cs="Times New Roman"/>
          <w:sz w:val="28"/>
          <w:szCs w:val="28"/>
        </w:rPr>
      </w:pPr>
    </w:p>
    <w:p w:rsidR="00D05EF5" w:rsidRPr="00952020" w:rsidRDefault="00D05EF5" w:rsidP="00952020">
      <w:pPr>
        <w:tabs>
          <w:tab w:val="left" w:pos="0"/>
          <w:tab w:val="left" w:pos="2329"/>
        </w:tabs>
        <w:ind w:firstLine="709"/>
        <w:jc w:val="both"/>
        <w:rPr>
          <w:rFonts w:ascii="Times New Roman" w:hAnsi="Times New Roman" w:cs="Times New Roman"/>
          <w:sz w:val="28"/>
          <w:szCs w:val="28"/>
        </w:rPr>
      </w:pPr>
    </w:p>
    <w:p w:rsidR="00D05EF5" w:rsidRPr="00952020" w:rsidRDefault="00D05EF5" w:rsidP="00952020">
      <w:pPr>
        <w:tabs>
          <w:tab w:val="left" w:pos="0"/>
          <w:tab w:val="left" w:pos="2329"/>
        </w:tabs>
        <w:ind w:firstLine="709"/>
        <w:jc w:val="both"/>
        <w:rPr>
          <w:rFonts w:ascii="Times New Roman" w:hAnsi="Times New Roman" w:cs="Times New Roman"/>
          <w:sz w:val="28"/>
          <w:szCs w:val="28"/>
        </w:rPr>
      </w:pPr>
    </w:p>
    <w:p w:rsidR="00D05EF5" w:rsidRPr="00952020" w:rsidRDefault="00D05EF5" w:rsidP="00952020">
      <w:pPr>
        <w:tabs>
          <w:tab w:val="left" w:pos="0"/>
          <w:tab w:val="left" w:pos="2329"/>
        </w:tabs>
        <w:ind w:firstLine="709"/>
        <w:jc w:val="both"/>
        <w:rPr>
          <w:rFonts w:ascii="Times New Roman" w:hAnsi="Times New Roman" w:cs="Times New Roman"/>
          <w:sz w:val="28"/>
          <w:szCs w:val="28"/>
        </w:rPr>
      </w:pPr>
    </w:p>
    <w:p w:rsidR="00D05EF5" w:rsidRPr="00952020" w:rsidRDefault="00D05EF5" w:rsidP="00952020">
      <w:pPr>
        <w:tabs>
          <w:tab w:val="left" w:pos="0"/>
          <w:tab w:val="left" w:pos="2329"/>
        </w:tabs>
        <w:ind w:firstLine="709"/>
        <w:jc w:val="both"/>
        <w:rPr>
          <w:rFonts w:ascii="Times New Roman" w:hAnsi="Times New Roman" w:cs="Times New Roman"/>
          <w:sz w:val="28"/>
          <w:szCs w:val="28"/>
        </w:rPr>
      </w:pPr>
    </w:p>
    <w:p w:rsidR="00D05EF5" w:rsidRPr="00952020" w:rsidRDefault="00D05EF5" w:rsidP="00952020">
      <w:pPr>
        <w:tabs>
          <w:tab w:val="left" w:pos="0"/>
          <w:tab w:val="left" w:pos="2329"/>
        </w:tabs>
        <w:ind w:firstLine="709"/>
        <w:jc w:val="both"/>
        <w:rPr>
          <w:rFonts w:ascii="Times New Roman" w:hAnsi="Times New Roman" w:cs="Times New Roman"/>
          <w:sz w:val="28"/>
          <w:szCs w:val="28"/>
        </w:rPr>
      </w:pPr>
    </w:p>
    <w:p w:rsidR="00D05EF5" w:rsidRPr="00952020" w:rsidRDefault="00D05EF5" w:rsidP="00952020">
      <w:pPr>
        <w:tabs>
          <w:tab w:val="left" w:pos="0"/>
          <w:tab w:val="left" w:pos="2329"/>
        </w:tabs>
        <w:ind w:firstLine="709"/>
        <w:jc w:val="both"/>
        <w:rPr>
          <w:rFonts w:ascii="Times New Roman" w:hAnsi="Times New Roman" w:cs="Times New Roman"/>
          <w:sz w:val="28"/>
          <w:szCs w:val="28"/>
        </w:rPr>
      </w:pPr>
    </w:p>
    <w:p w:rsidR="00D05EF5" w:rsidRPr="00952020" w:rsidRDefault="00D05EF5" w:rsidP="00952020">
      <w:pPr>
        <w:tabs>
          <w:tab w:val="left" w:pos="0"/>
          <w:tab w:val="left" w:pos="2329"/>
        </w:tabs>
        <w:ind w:firstLine="709"/>
        <w:jc w:val="both"/>
        <w:rPr>
          <w:rFonts w:ascii="Times New Roman" w:hAnsi="Times New Roman" w:cs="Times New Roman"/>
          <w:sz w:val="28"/>
          <w:szCs w:val="28"/>
        </w:rPr>
      </w:pPr>
    </w:p>
    <w:p w:rsidR="00D05EF5" w:rsidRPr="00952020" w:rsidRDefault="00D05EF5" w:rsidP="00952020">
      <w:pPr>
        <w:tabs>
          <w:tab w:val="left" w:pos="0"/>
          <w:tab w:val="left" w:pos="2329"/>
        </w:tabs>
        <w:ind w:firstLine="709"/>
        <w:jc w:val="both"/>
        <w:rPr>
          <w:rFonts w:ascii="Times New Roman" w:hAnsi="Times New Roman" w:cs="Times New Roman"/>
          <w:sz w:val="28"/>
          <w:szCs w:val="28"/>
        </w:rPr>
      </w:pPr>
    </w:p>
    <w:p w:rsidR="00D05EF5" w:rsidRPr="00952020" w:rsidRDefault="00D05EF5" w:rsidP="00952020">
      <w:pPr>
        <w:tabs>
          <w:tab w:val="left" w:pos="0"/>
          <w:tab w:val="left" w:pos="2329"/>
        </w:tabs>
        <w:ind w:firstLine="709"/>
        <w:jc w:val="both"/>
        <w:rPr>
          <w:rFonts w:ascii="Times New Roman" w:hAnsi="Times New Roman" w:cs="Times New Roman"/>
          <w:sz w:val="28"/>
          <w:szCs w:val="28"/>
        </w:rPr>
      </w:pPr>
    </w:p>
    <w:p w:rsidR="00D05EF5" w:rsidRPr="00952020" w:rsidRDefault="00D05EF5" w:rsidP="00952020">
      <w:pPr>
        <w:tabs>
          <w:tab w:val="left" w:pos="0"/>
          <w:tab w:val="left" w:pos="2329"/>
        </w:tabs>
        <w:ind w:firstLine="709"/>
        <w:jc w:val="both"/>
        <w:rPr>
          <w:rFonts w:ascii="Times New Roman" w:hAnsi="Times New Roman" w:cs="Times New Roman"/>
          <w:sz w:val="28"/>
          <w:szCs w:val="28"/>
        </w:rPr>
      </w:pPr>
    </w:p>
    <w:p w:rsidR="00D05EF5" w:rsidRPr="00952020" w:rsidRDefault="00D05EF5" w:rsidP="00952020">
      <w:pPr>
        <w:tabs>
          <w:tab w:val="left" w:pos="0"/>
          <w:tab w:val="left" w:pos="2329"/>
        </w:tabs>
        <w:ind w:firstLine="709"/>
        <w:jc w:val="both"/>
        <w:rPr>
          <w:rFonts w:ascii="Times New Roman" w:hAnsi="Times New Roman" w:cs="Times New Roman"/>
          <w:sz w:val="28"/>
          <w:szCs w:val="28"/>
        </w:rPr>
      </w:pPr>
    </w:p>
    <w:p w:rsidR="00D05EF5" w:rsidRPr="00952020" w:rsidRDefault="00D05EF5" w:rsidP="00952020">
      <w:pPr>
        <w:tabs>
          <w:tab w:val="left" w:pos="0"/>
          <w:tab w:val="left" w:pos="2329"/>
        </w:tabs>
        <w:ind w:firstLine="709"/>
        <w:jc w:val="both"/>
        <w:rPr>
          <w:rFonts w:ascii="Times New Roman" w:hAnsi="Times New Roman" w:cs="Times New Roman"/>
          <w:sz w:val="28"/>
          <w:szCs w:val="28"/>
        </w:rPr>
      </w:pPr>
    </w:p>
    <w:p w:rsidR="00D05EF5" w:rsidRPr="00952020" w:rsidRDefault="00D05EF5" w:rsidP="00952020">
      <w:pPr>
        <w:tabs>
          <w:tab w:val="left" w:pos="0"/>
          <w:tab w:val="left" w:pos="2329"/>
        </w:tabs>
        <w:ind w:firstLine="709"/>
        <w:jc w:val="both"/>
        <w:rPr>
          <w:rFonts w:ascii="Times New Roman" w:hAnsi="Times New Roman" w:cs="Times New Roman"/>
          <w:sz w:val="28"/>
          <w:szCs w:val="28"/>
        </w:rPr>
      </w:pPr>
    </w:p>
    <w:p w:rsidR="00D05EF5" w:rsidRPr="00952020" w:rsidRDefault="00D05EF5" w:rsidP="00952020">
      <w:pPr>
        <w:tabs>
          <w:tab w:val="left" w:pos="0"/>
          <w:tab w:val="left" w:pos="2329"/>
        </w:tabs>
        <w:ind w:firstLine="709"/>
        <w:jc w:val="both"/>
        <w:rPr>
          <w:rFonts w:ascii="Times New Roman" w:hAnsi="Times New Roman" w:cs="Times New Roman"/>
          <w:sz w:val="28"/>
          <w:szCs w:val="28"/>
        </w:rPr>
      </w:pPr>
      <w:r w:rsidRPr="00952020">
        <w:rPr>
          <w:rFonts w:ascii="Times New Roman" w:hAnsi="Times New Roman" w:cs="Times New Roman"/>
          <w:sz w:val="28"/>
          <w:szCs w:val="28"/>
        </w:rPr>
        <w:tab/>
      </w:r>
    </w:p>
    <w:p w:rsidR="00D05EF5" w:rsidRPr="00952020" w:rsidRDefault="00D05EF5" w:rsidP="00952020">
      <w:pPr>
        <w:tabs>
          <w:tab w:val="left" w:pos="0"/>
          <w:tab w:val="left" w:pos="2329"/>
        </w:tabs>
        <w:ind w:firstLine="709"/>
        <w:jc w:val="both"/>
        <w:rPr>
          <w:rFonts w:ascii="Times New Roman" w:hAnsi="Times New Roman" w:cs="Times New Roman"/>
          <w:sz w:val="28"/>
          <w:szCs w:val="28"/>
        </w:rPr>
      </w:pPr>
    </w:p>
    <w:p w:rsidR="00D05EF5" w:rsidRPr="00952020" w:rsidRDefault="00165859" w:rsidP="00952020">
      <w:pPr>
        <w:pStyle w:val="1"/>
      </w:pPr>
      <w:r w:rsidRPr="00952020">
        <w:lastRenderedPageBreak/>
        <w:t>Задачи органов Государственной системы защиты информации.</w:t>
      </w:r>
    </w:p>
    <w:p w:rsidR="00847727" w:rsidRPr="00952020" w:rsidRDefault="00847727" w:rsidP="00952020">
      <w:pPr>
        <w:tabs>
          <w:tab w:val="left" w:pos="0"/>
          <w:tab w:val="left" w:pos="2329"/>
        </w:tabs>
        <w:ind w:firstLine="709"/>
        <w:jc w:val="both"/>
        <w:rPr>
          <w:rFonts w:ascii="Times New Roman" w:hAnsi="Times New Roman" w:cs="Times New Roman"/>
          <w:sz w:val="28"/>
          <w:szCs w:val="28"/>
        </w:rPr>
      </w:pPr>
    </w:p>
    <w:p w:rsidR="001B7542" w:rsidRPr="00952020" w:rsidRDefault="001B7542" w:rsidP="00952020">
      <w:pPr>
        <w:tabs>
          <w:tab w:val="left" w:pos="0"/>
          <w:tab w:val="left" w:pos="2329"/>
        </w:tabs>
        <w:ind w:firstLine="709"/>
        <w:jc w:val="both"/>
        <w:rPr>
          <w:rFonts w:ascii="Times New Roman" w:hAnsi="Times New Roman" w:cs="Times New Roman"/>
          <w:sz w:val="28"/>
          <w:szCs w:val="28"/>
        </w:rPr>
      </w:pPr>
      <w:r w:rsidRPr="00952020">
        <w:rPr>
          <w:rFonts w:ascii="Times New Roman" w:hAnsi="Times New Roman" w:cs="Times New Roman"/>
          <w:sz w:val="28"/>
          <w:szCs w:val="28"/>
        </w:rPr>
        <w:t>Ведомственные правовые документы, определяющие права и функции основных элементов ГСЗИ:</w:t>
      </w:r>
    </w:p>
    <w:p w:rsidR="001B7542" w:rsidRPr="00952020" w:rsidRDefault="001B7542" w:rsidP="00952020">
      <w:pPr>
        <w:tabs>
          <w:tab w:val="left" w:pos="0"/>
          <w:tab w:val="left" w:pos="2329"/>
        </w:tabs>
        <w:ind w:firstLine="709"/>
        <w:jc w:val="both"/>
        <w:rPr>
          <w:rFonts w:ascii="Times New Roman" w:hAnsi="Times New Roman" w:cs="Times New Roman"/>
          <w:sz w:val="28"/>
          <w:szCs w:val="28"/>
        </w:rPr>
      </w:pPr>
      <w:r w:rsidRPr="00952020">
        <w:rPr>
          <w:rFonts w:ascii="Times New Roman" w:hAnsi="Times New Roman" w:cs="Times New Roman"/>
          <w:sz w:val="28"/>
          <w:szCs w:val="28"/>
        </w:rPr>
        <w:t>“Положение о государственной система защиты информации в Российской Федерации от иностранных технических разведок и от ее утечки по техническим каналам” Утверждено постановлением Совета Министров – Правительством Российской Федерации от 15 сентября 1993 г.  № 912-51.</w:t>
      </w:r>
    </w:p>
    <w:p w:rsidR="001B7542" w:rsidRPr="00952020" w:rsidRDefault="001B7542" w:rsidP="00952020">
      <w:pPr>
        <w:tabs>
          <w:tab w:val="left" w:pos="0"/>
          <w:tab w:val="left" w:pos="2329"/>
        </w:tabs>
        <w:ind w:firstLine="709"/>
        <w:jc w:val="both"/>
        <w:rPr>
          <w:rFonts w:ascii="Times New Roman" w:hAnsi="Times New Roman" w:cs="Times New Roman"/>
          <w:sz w:val="28"/>
          <w:szCs w:val="28"/>
        </w:rPr>
      </w:pPr>
      <w:r w:rsidRPr="00952020">
        <w:rPr>
          <w:rFonts w:ascii="Times New Roman" w:hAnsi="Times New Roman" w:cs="Times New Roman"/>
          <w:sz w:val="28"/>
          <w:szCs w:val="28"/>
        </w:rPr>
        <w:t>“Положение о Федеральной службе по техническому и экспортному контролю” Утверждено Указом Президента Российской Федерации от 16 августа 2004 г.  № 1085.</w:t>
      </w:r>
    </w:p>
    <w:p w:rsidR="001B7542" w:rsidRPr="00952020" w:rsidRDefault="001B7542" w:rsidP="00952020">
      <w:pPr>
        <w:tabs>
          <w:tab w:val="left" w:pos="0"/>
          <w:tab w:val="left" w:pos="2329"/>
        </w:tabs>
        <w:ind w:firstLine="709"/>
        <w:jc w:val="both"/>
        <w:rPr>
          <w:rFonts w:ascii="Times New Roman" w:hAnsi="Times New Roman" w:cs="Times New Roman"/>
          <w:sz w:val="28"/>
          <w:szCs w:val="28"/>
        </w:rPr>
      </w:pPr>
      <w:r w:rsidRPr="00952020">
        <w:rPr>
          <w:rFonts w:ascii="Times New Roman" w:hAnsi="Times New Roman" w:cs="Times New Roman"/>
          <w:sz w:val="28"/>
          <w:szCs w:val="28"/>
        </w:rPr>
        <w:t>“Типовое положение об органе по аттестации объектов информатизации по требованиям безопасности информации” Утверждено приказом председателя Государственной технической комиссии при Президенте Российской Федерации от 5 января 1996 г.  № 3.</w:t>
      </w:r>
    </w:p>
    <w:p w:rsidR="001B7542" w:rsidRPr="00952020" w:rsidRDefault="001B7542" w:rsidP="00952020">
      <w:pPr>
        <w:tabs>
          <w:tab w:val="left" w:pos="0"/>
          <w:tab w:val="left" w:pos="2329"/>
        </w:tabs>
        <w:ind w:firstLine="709"/>
        <w:jc w:val="both"/>
        <w:rPr>
          <w:rFonts w:ascii="Times New Roman" w:hAnsi="Times New Roman" w:cs="Times New Roman"/>
          <w:sz w:val="28"/>
          <w:szCs w:val="28"/>
        </w:rPr>
      </w:pPr>
      <w:r w:rsidRPr="00952020">
        <w:rPr>
          <w:rFonts w:ascii="Times New Roman" w:hAnsi="Times New Roman" w:cs="Times New Roman"/>
          <w:sz w:val="28"/>
          <w:szCs w:val="28"/>
        </w:rPr>
        <w:t>“Типовое положение об органе по сертификации средств защиты информации по требованиям безопасности информации” Утверждено приказом председателя Государственной технической комиссии при Президенте Российской Федерации от 5 января 1996 г.  № 3.</w:t>
      </w:r>
    </w:p>
    <w:p w:rsidR="001B7542" w:rsidRPr="00952020" w:rsidRDefault="001B7542" w:rsidP="00952020">
      <w:pPr>
        <w:tabs>
          <w:tab w:val="left" w:pos="0"/>
          <w:tab w:val="left" w:pos="2329"/>
        </w:tabs>
        <w:ind w:firstLine="709"/>
        <w:jc w:val="both"/>
        <w:rPr>
          <w:rFonts w:ascii="Times New Roman" w:hAnsi="Times New Roman" w:cs="Times New Roman"/>
          <w:sz w:val="28"/>
          <w:szCs w:val="28"/>
        </w:rPr>
      </w:pPr>
      <w:r w:rsidRPr="00952020">
        <w:rPr>
          <w:rFonts w:ascii="Times New Roman" w:hAnsi="Times New Roman" w:cs="Times New Roman"/>
          <w:sz w:val="28"/>
          <w:szCs w:val="28"/>
        </w:rPr>
        <w:t>“Типовое положение об испытательной лаборатории” Утверждено приказом председателя Государственной технической комиссии при Президенте Российской Федерации от 25 ноября 1994 г.</w:t>
      </w:r>
    </w:p>
    <w:p w:rsidR="001B7542" w:rsidRPr="00952020" w:rsidRDefault="001B7542" w:rsidP="00952020">
      <w:pPr>
        <w:tabs>
          <w:tab w:val="left" w:pos="0"/>
          <w:tab w:val="left" w:pos="2329"/>
        </w:tabs>
        <w:ind w:firstLine="709"/>
        <w:jc w:val="both"/>
        <w:rPr>
          <w:rFonts w:ascii="Times New Roman" w:hAnsi="Times New Roman" w:cs="Times New Roman"/>
          <w:sz w:val="28"/>
          <w:szCs w:val="28"/>
        </w:rPr>
      </w:pPr>
      <w:r w:rsidRPr="00952020">
        <w:rPr>
          <w:rFonts w:ascii="Times New Roman" w:hAnsi="Times New Roman" w:cs="Times New Roman"/>
          <w:sz w:val="28"/>
          <w:szCs w:val="28"/>
        </w:rPr>
        <w:t>“Положение о Межведомственной комиссии по защите государственной тайны” Утверждено Указом Президента Российской Федерации от 6 октября 2004 г.  № 1286</w:t>
      </w:r>
    </w:p>
    <w:p w:rsidR="001B7542" w:rsidRPr="00952020" w:rsidRDefault="00DE2DEA" w:rsidP="00952020">
      <w:pPr>
        <w:tabs>
          <w:tab w:val="left" w:pos="0"/>
          <w:tab w:val="left" w:pos="2329"/>
        </w:tabs>
        <w:ind w:firstLine="709"/>
        <w:jc w:val="both"/>
        <w:rPr>
          <w:rFonts w:ascii="Times New Roman" w:hAnsi="Times New Roman" w:cs="Times New Roman"/>
          <w:sz w:val="28"/>
          <w:szCs w:val="28"/>
        </w:rPr>
      </w:pPr>
      <w:r>
        <w:rPr>
          <w:rFonts w:ascii="Times New Roman" w:hAnsi="Times New Roman" w:cs="Times New Roman"/>
          <w:sz w:val="28"/>
          <w:szCs w:val="28"/>
        </w:rPr>
        <w:object w:dxaOrig="1440" w:dyaOrig="1440" w14:anchorId="1E879B57">
          <v:shape id="Object 2" o:spid="_x0000_s1032" type="#_x0000_t75" style="position:absolute;left:0;text-align:left;margin-left:8.3pt;margin-top:2pt;width:486.55pt;height:44.35pt;z-index:251662336;visibility:visible">
            <v:imagedata r:id="rId16" o:title=""/>
          </v:shape>
          <o:OLEObject Type="Embed" ProgID="Visio.Drawing.11" ShapeID="Object 2" DrawAspect="Content" ObjectID="_1581421071" r:id="rId17"/>
        </w:object>
      </w:r>
    </w:p>
    <w:p w:rsidR="001B7542" w:rsidRPr="00952020" w:rsidRDefault="001B7542" w:rsidP="00952020">
      <w:pPr>
        <w:tabs>
          <w:tab w:val="left" w:pos="0"/>
          <w:tab w:val="left" w:pos="2329"/>
        </w:tabs>
        <w:ind w:firstLine="709"/>
        <w:jc w:val="both"/>
        <w:rPr>
          <w:rFonts w:ascii="Times New Roman" w:hAnsi="Times New Roman" w:cs="Times New Roman"/>
          <w:sz w:val="28"/>
          <w:szCs w:val="28"/>
        </w:rPr>
      </w:pPr>
    </w:p>
    <w:p w:rsidR="001B7542" w:rsidRPr="00952020" w:rsidRDefault="001B7542" w:rsidP="00952020">
      <w:pPr>
        <w:tabs>
          <w:tab w:val="left" w:pos="0"/>
          <w:tab w:val="left" w:pos="2329"/>
        </w:tabs>
        <w:ind w:firstLine="709"/>
        <w:jc w:val="both"/>
        <w:rPr>
          <w:rFonts w:ascii="Times New Roman" w:hAnsi="Times New Roman" w:cs="Times New Roman"/>
          <w:sz w:val="28"/>
          <w:szCs w:val="28"/>
        </w:rPr>
      </w:pPr>
    </w:p>
    <w:p w:rsidR="001B7542" w:rsidRPr="00952020" w:rsidRDefault="001B7542" w:rsidP="00952020">
      <w:pPr>
        <w:tabs>
          <w:tab w:val="left" w:pos="0"/>
          <w:tab w:val="left" w:pos="2329"/>
        </w:tabs>
        <w:ind w:firstLine="709"/>
        <w:jc w:val="both"/>
        <w:rPr>
          <w:rFonts w:ascii="Times New Roman" w:hAnsi="Times New Roman" w:cs="Times New Roman"/>
          <w:sz w:val="28"/>
          <w:szCs w:val="28"/>
        </w:rPr>
      </w:pPr>
      <w:r w:rsidRPr="00952020">
        <w:rPr>
          <w:rFonts w:ascii="Times New Roman" w:hAnsi="Times New Roman" w:cs="Times New Roman"/>
          <w:sz w:val="28"/>
          <w:szCs w:val="28"/>
        </w:rPr>
        <w:t>проводят единую техническую политику, осуществляют координацию и методическое руководство работами по защите информации на подведомственных органу государственной власти предприятиях;</w:t>
      </w:r>
    </w:p>
    <w:p w:rsidR="001B7542" w:rsidRPr="00952020" w:rsidRDefault="001B7542" w:rsidP="00952020">
      <w:pPr>
        <w:tabs>
          <w:tab w:val="left" w:pos="0"/>
          <w:tab w:val="left" w:pos="2329"/>
        </w:tabs>
        <w:ind w:firstLine="709"/>
        <w:jc w:val="both"/>
        <w:rPr>
          <w:rFonts w:ascii="Times New Roman" w:hAnsi="Times New Roman" w:cs="Times New Roman"/>
          <w:sz w:val="28"/>
          <w:szCs w:val="28"/>
        </w:rPr>
      </w:pPr>
      <w:r w:rsidRPr="00952020">
        <w:rPr>
          <w:rFonts w:ascii="Times New Roman" w:hAnsi="Times New Roman" w:cs="Times New Roman"/>
          <w:sz w:val="28"/>
          <w:szCs w:val="28"/>
        </w:rPr>
        <w:t>выполняют функции заказчика по проведению научно-исследовательских и опытно-конструкторских работ по проблемам защиты информации, а также заказчика поисковых научно-исследовательских работ по этим проблемам;</w:t>
      </w:r>
    </w:p>
    <w:p w:rsidR="001B7542" w:rsidRPr="00952020" w:rsidRDefault="001B7542" w:rsidP="00952020">
      <w:pPr>
        <w:tabs>
          <w:tab w:val="left" w:pos="0"/>
          <w:tab w:val="left" w:pos="2329"/>
        </w:tabs>
        <w:ind w:firstLine="709"/>
        <w:jc w:val="both"/>
        <w:rPr>
          <w:rFonts w:ascii="Times New Roman" w:hAnsi="Times New Roman" w:cs="Times New Roman"/>
          <w:sz w:val="28"/>
          <w:szCs w:val="28"/>
        </w:rPr>
      </w:pPr>
      <w:r w:rsidRPr="00952020">
        <w:rPr>
          <w:rFonts w:ascii="Times New Roman" w:hAnsi="Times New Roman" w:cs="Times New Roman"/>
          <w:sz w:val="28"/>
          <w:szCs w:val="28"/>
        </w:rPr>
        <w:t>разрабатывают предложения для федеральных программ по защите информации;</w:t>
      </w:r>
    </w:p>
    <w:p w:rsidR="001B7542" w:rsidRPr="00952020" w:rsidRDefault="001B7542" w:rsidP="00952020">
      <w:pPr>
        <w:tabs>
          <w:tab w:val="left" w:pos="0"/>
          <w:tab w:val="left" w:pos="2329"/>
        </w:tabs>
        <w:ind w:firstLine="709"/>
        <w:jc w:val="both"/>
        <w:rPr>
          <w:rFonts w:ascii="Times New Roman" w:hAnsi="Times New Roman" w:cs="Times New Roman"/>
          <w:sz w:val="28"/>
          <w:szCs w:val="28"/>
        </w:rPr>
      </w:pPr>
      <w:r w:rsidRPr="00952020">
        <w:rPr>
          <w:rFonts w:ascii="Times New Roman" w:hAnsi="Times New Roman" w:cs="Times New Roman"/>
          <w:sz w:val="28"/>
          <w:szCs w:val="28"/>
        </w:rPr>
        <w:t>организуют аттестование подведомственных органу государственной власти объектов по выполнению требований обеспечения защиты информации при проведении работ со сведениями соответствующей степени секретности, сертификацию средств защиты информации и контроля за ее эффективностью, систем и средств информатизации и связи в части защищенности информации от утечки по техническим каналам, проведение специальных проверок и специальных исследований технических средств;</w:t>
      </w:r>
    </w:p>
    <w:p w:rsidR="001B7542" w:rsidRPr="00952020" w:rsidRDefault="001B7542" w:rsidP="00952020">
      <w:pPr>
        <w:tabs>
          <w:tab w:val="left" w:pos="0"/>
          <w:tab w:val="left" w:pos="2329"/>
        </w:tabs>
        <w:ind w:firstLine="709"/>
        <w:jc w:val="both"/>
        <w:rPr>
          <w:rFonts w:ascii="Times New Roman" w:hAnsi="Times New Roman" w:cs="Times New Roman"/>
          <w:sz w:val="28"/>
          <w:szCs w:val="28"/>
        </w:rPr>
      </w:pPr>
      <w:r w:rsidRPr="00952020">
        <w:rPr>
          <w:rFonts w:ascii="Times New Roman" w:hAnsi="Times New Roman" w:cs="Times New Roman"/>
          <w:sz w:val="28"/>
          <w:szCs w:val="28"/>
        </w:rPr>
        <w:t>готовят рекомендации и указания по лицензированию деятельности предприятий в области защиты информации.</w:t>
      </w:r>
    </w:p>
    <w:p w:rsidR="001B7542" w:rsidRPr="00952020" w:rsidRDefault="00DE2DEA" w:rsidP="00952020">
      <w:pPr>
        <w:tabs>
          <w:tab w:val="left" w:pos="0"/>
          <w:tab w:val="left" w:pos="2329"/>
        </w:tabs>
        <w:ind w:firstLine="709"/>
        <w:jc w:val="both"/>
        <w:rPr>
          <w:rFonts w:ascii="Times New Roman" w:hAnsi="Times New Roman" w:cs="Times New Roman"/>
          <w:sz w:val="28"/>
          <w:szCs w:val="28"/>
        </w:rPr>
      </w:pPr>
      <w:r>
        <w:rPr>
          <w:rFonts w:ascii="Times New Roman" w:hAnsi="Times New Roman" w:cs="Times New Roman"/>
          <w:sz w:val="28"/>
          <w:szCs w:val="28"/>
        </w:rPr>
        <w:object w:dxaOrig="1440" w:dyaOrig="1440" w14:anchorId="01265CB5">
          <v:shape id="_x0000_s1033" type="#_x0000_t75" style="position:absolute;left:0;text-align:left;margin-left:8.3pt;margin-top:6.75pt;width:486.55pt;height:41.55pt;z-index:251663360;visibility:visible">
            <v:imagedata r:id="rId18" o:title=""/>
          </v:shape>
          <o:OLEObject Type="Embed" ProgID="Visio.Drawing.11" ShapeID="_x0000_s1033" DrawAspect="Content" ObjectID="_1581421072" r:id="rId19"/>
        </w:object>
      </w:r>
    </w:p>
    <w:p w:rsidR="001B7542" w:rsidRPr="00952020" w:rsidRDefault="001B7542" w:rsidP="00952020">
      <w:pPr>
        <w:tabs>
          <w:tab w:val="left" w:pos="0"/>
          <w:tab w:val="left" w:pos="2329"/>
        </w:tabs>
        <w:ind w:firstLine="709"/>
        <w:jc w:val="both"/>
        <w:rPr>
          <w:rFonts w:ascii="Times New Roman" w:hAnsi="Times New Roman" w:cs="Times New Roman"/>
          <w:sz w:val="28"/>
          <w:szCs w:val="28"/>
        </w:rPr>
      </w:pPr>
    </w:p>
    <w:p w:rsidR="001B7542" w:rsidRPr="00952020" w:rsidRDefault="001B7542" w:rsidP="00952020">
      <w:pPr>
        <w:tabs>
          <w:tab w:val="left" w:pos="0"/>
          <w:tab w:val="left" w:pos="2329"/>
        </w:tabs>
        <w:ind w:firstLine="709"/>
        <w:jc w:val="both"/>
        <w:rPr>
          <w:rFonts w:ascii="Times New Roman" w:hAnsi="Times New Roman" w:cs="Times New Roman"/>
          <w:sz w:val="28"/>
          <w:szCs w:val="28"/>
        </w:rPr>
      </w:pPr>
    </w:p>
    <w:p w:rsidR="001B7542" w:rsidRPr="00952020" w:rsidRDefault="001B7542" w:rsidP="00952020">
      <w:pPr>
        <w:tabs>
          <w:tab w:val="left" w:pos="0"/>
          <w:tab w:val="left" w:pos="2329"/>
        </w:tabs>
        <w:ind w:firstLine="709"/>
        <w:jc w:val="both"/>
        <w:rPr>
          <w:rFonts w:ascii="Times New Roman" w:hAnsi="Times New Roman" w:cs="Times New Roman"/>
          <w:sz w:val="28"/>
          <w:szCs w:val="28"/>
        </w:rPr>
      </w:pPr>
      <w:r w:rsidRPr="00952020">
        <w:rPr>
          <w:rFonts w:ascii="Times New Roman" w:hAnsi="Times New Roman" w:cs="Times New Roman"/>
          <w:sz w:val="28"/>
          <w:szCs w:val="28"/>
        </w:rPr>
        <w:t>проверяют и оценивают состояние защиты информации и оказывают методическую помощь на местах в организации и проведении мероприятий по защите информации;</w:t>
      </w:r>
    </w:p>
    <w:p w:rsidR="001B7542" w:rsidRPr="00952020" w:rsidRDefault="001B7542" w:rsidP="00952020">
      <w:pPr>
        <w:tabs>
          <w:tab w:val="left" w:pos="0"/>
          <w:tab w:val="left" w:pos="2329"/>
        </w:tabs>
        <w:ind w:firstLine="709"/>
        <w:jc w:val="both"/>
        <w:rPr>
          <w:rFonts w:ascii="Times New Roman" w:hAnsi="Times New Roman" w:cs="Times New Roman"/>
          <w:sz w:val="28"/>
          <w:szCs w:val="28"/>
        </w:rPr>
      </w:pPr>
      <w:r w:rsidRPr="00952020">
        <w:rPr>
          <w:rFonts w:ascii="Times New Roman" w:hAnsi="Times New Roman" w:cs="Times New Roman"/>
          <w:sz w:val="28"/>
          <w:szCs w:val="28"/>
        </w:rPr>
        <w:t>участвуют в аттестовании объектов по выполнению требований обеспечения защиты информации при проведении работ со сведениями соответствующей степени секретности;</w:t>
      </w:r>
    </w:p>
    <w:p w:rsidR="001B7542" w:rsidRPr="00952020" w:rsidRDefault="001B7542" w:rsidP="00952020">
      <w:pPr>
        <w:tabs>
          <w:tab w:val="left" w:pos="0"/>
          <w:tab w:val="left" w:pos="2329"/>
        </w:tabs>
        <w:ind w:firstLine="709"/>
        <w:jc w:val="both"/>
        <w:rPr>
          <w:rFonts w:ascii="Times New Roman" w:hAnsi="Times New Roman" w:cs="Times New Roman"/>
          <w:sz w:val="28"/>
          <w:szCs w:val="28"/>
        </w:rPr>
      </w:pPr>
      <w:r w:rsidRPr="00952020">
        <w:rPr>
          <w:rFonts w:ascii="Times New Roman" w:hAnsi="Times New Roman" w:cs="Times New Roman"/>
          <w:sz w:val="28"/>
          <w:szCs w:val="28"/>
        </w:rPr>
        <w:t>осуществляют активное противодействие возможному ведению разведки техническими средствами их мест постоянного или временного пребывания иностранных граждан на территории Российской Федерации.</w:t>
      </w:r>
    </w:p>
    <w:p w:rsidR="001B7542" w:rsidRDefault="00DE2DEA" w:rsidP="001B7542">
      <w:pPr>
        <w:tabs>
          <w:tab w:val="num" w:pos="-142"/>
          <w:tab w:val="left" w:pos="993"/>
        </w:tabs>
        <w:spacing w:line="192" w:lineRule="auto"/>
        <w:jc w:val="both"/>
        <w:textAlignment w:val="baseline"/>
        <w:rPr>
          <w:sz w:val="28"/>
          <w:szCs w:val="28"/>
        </w:rPr>
      </w:pPr>
      <w:r>
        <w:rPr>
          <w:noProof/>
          <w:sz w:val="28"/>
          <w:szCs w:val="28"/>
        </w:rPr>
        <w:object w:dxaOrig="1440" w:dyaOrig="1440" w14:anchorId="2AB93176">
          <v:shape id="_x0000_s1034" type="#_x0000_t75" style="position:absolute;left:0;text-align:left;margin-left:11.9pt;margin-top:5.15pt;width:486.55pt;height:81.2pt;z-index:251664384;visibility:visible">
            <v:imagedata r:id="rId20" o:title=""/>
          </v:shape>
          <o:OLEObject Type="Embed" ProgID="Visio.Drawing.11" ShapeID="_x0000_s1034" DrawAspect="Content" ObjectID="_1581421073" r:id="rId21"/>
        </w:object>
      </w:r>
    </w:p>
    <w:p w:rsidR="001B7542" w:rsidRDefault="001B7542" w:rsidP="001B7542">
      <w:pPr>
        <w:tabs>
          <w:tab w:val="num" w:pos="-142"/>
          <w:tab w:val="left" w:pos="993"/>
        </w:tabs>
        <w:spacing w:line="192" w:lineRule="auto"/>
        <w:jc w:val="both"/>
        <w:textAlignment w:val="baseline"/>
        <w:rPr>
          <w:sz w:val="28"/>
          <w:szCs w:val="28"/>
        </w:rPr>
      </w:pPr>
    </w:p>
    <w:p w:rsidR="001B7542" w:rsidRDefault="001B7542" w:rsidP="001B7542">
      <w:pPr>
        <w:tabs>
          <w:tab w:val="num" w:pos="-142"/>
          <w:tab w:val="left" w:pos="993"/>
        </w:tabs>
        <w:spacing w:line="192" w:lineRule="auto"/>
        <w:jc w:val="both"/>
        <w:textAlignment w:val="baseline"/>
        <w:rPr>
          <w:sz w:val="28"/>
          <w:szCs w:val="28"/>
        </w:rPr>
      </w:pPr>
    </w:p>
    <w:p w:rsidR="001B7542" w:rsidRDefault="001B7542" w:rsidP="001B7542">
      <w:pPr>
        <w:tabs>
          <w:tab w:val="num" w:pos="-142"/>
          <w:tab w:val="left" w:pos="993"/>
        </w:tabs>
        <w:spacing w:line="192" w:lineRule="auto"/>
        <w:jc w:val="both"/>
        <w:textAlignment w:val="baseline"/>
        <w:rPr>
          <w:sz w:val="28"/>
          <w:szCs w:val="28"/>
        </w:rPr>
      </w:pPr>
    </w:p>
    <w:p w:rsidR="001B7542" w:rsidRPr="001B7542" w:rsidRDefault="001B7542" w:rsidP="001B7542">
      <w:pPr>
        <w:tabs>
          <w:tab w:val="num" w:pos="-142"/>
          <w:tab w:val="left" w:pos="993"/>
        </w:tabs>
        <w:spacing w:line="192" w:lineRule="auto"/>
        <w:jc w:val="both"/>
        <w:textAlignment w:val="baseline"/>
        <w:rPr>
          <w:sz w:val="28"/>
          <w:szCs w:val="28"/>
        </w:rPr>
      </w:pPr>
    </w:p>
    <w:p w:rsidR="001B7542" w:rsidRPr="001B7542" w:rsidRDefault="001B7542" w:rsidP="001B7542">
      <w:pPr>
        <w:pStyle w:val="af3"/>
        <w:numPr>
          <w:ilvl w:val="0"/>
          <w:numId w:val="19"/>
        </w:numPr>
        <w:tabs>
          <w:tab w:val="clear" w:pos="720"/>
          <w:tab w:val="num" w:pos="-142"/>
          <w:tab w:val="left" w:pos="993"/>
        </w:tabs>
        <w:spacing w:line="192" w:lineRule="auto"/>
        <w:ind w:left="0" w:firstLine="709"/>
        <w:jc w:val="both"/>
        <w:textAlignment w:val="baseline"/>
        <w:rPr>
          <w:sz w:val="28"/>
          <w:szCs w:val="28"/>
        </w:rPr>
      </w:pPr>
      <w:r w:rsidRPr="001B7542">
        <w:rPr>
          <w:rFonts w:eastAsia="+mn-ea"/>
          <w:bCs/>
          <w:kern w:val="24"/>
          <w:sz w:val="28"/>
          <w:szCs w:val="28"/>
        </w:rPr>
        <w:t>В пределах своей специализации разрабатывают:</w:t>
      </w:r>
    </w:p>
    <w:p w:rsidR="001B7542" w:rsidRPr="001B7542" w:rsidRDefault="001B7542" w:rsidP="001B7542">
      <w:pPr>
        <w:pStyle w:val="af3"/>
        <w:numPr>
          <w:ilvl w:val="0"/>
          <w:numId w:val="20"/>
        </w:numPr>
        <w:tabs>
          <w:tab w:val="clear" w:pos="720"/>
          <w:tab w:val="num" w:pos="-142"/>
          <w:tab w:val="left" w:pos="993"/>
        </w:tabs>
        <w:spacing w:line="192" w:lineRule="auto"/>
        <w:ind w:left="0" w:firstLine="709"/>
        <w:jc w:val="both"/>
        <w:textAlignment w:val="baseline"/>
        <w:rPr>
          <w:sz w:val="28"/>
          <w:szCs w:val="28"/>
        </w:rPr>
      </w:pPr>
      <w:r w:rsidRPr="001B7542">
        <w:rPr>
          <w:rFonts w:eastAsia="+mn-ea"/>
          <w:kern w:val="24"/>
          <w:sz w:val="28"/>
          <w:szCs w:val="28"/>
        </w:rPr>
        <w:t xml:space="preserve">научные основы и концепции, </w:t>
      </w:r>
    </w:p>
    <w:p w:rsidR="001B7542" w:rsidRPr="001B7542" w:rsidRDefault="001B7542" w:rsidP="001B7542">
      <w:pPr>
        <w:pStyle w:val="af3"/>
        <w:numPr>
          <w:ilvl w:val="0"/>
          <w:numId w:val="20"/>
        </w:numPr>
        <w:tabs>
          <w:tab w:val="clear" w:pos="720"/>
          <w:tab w:val="num" w:pos="-142"/>
          <w:tab w:val="left" w:pos="993"/>
        </w:tabs>
        <w:spacing w:line="192" w:lineRule="auto"/>
        <w:ind w:left="0" w:firstLine="709"/>
        <w:jc w:val="both"/>
        <w:textAlignment w:val="baseline"/>
        <w:rPr>
          <w:sz w:val="28"/>
          <w:szCs w:val="28"/>
        </w:rPr>
      </w:pPr>
      <w:r w:rsidRPr="001B7542">
        <w:rPr>
          <w:rFonts w:eastAsia="+mn-ea"/>
          <w:kern w:val="24"/>
          <w:sz w:val="28"/>
          <w:szCs w:val="28"/>
        </w:rPr>
        <w:t xml:space="preserve">проекты федеральных программ, </w:t>
      </w:r>
    </w:p>
    <w:p w:rsidR="001B7542" w:rsidRPr="001B7542" w:rsidRDefault="001B7542" w:rsidP="001B7542">
      <w:pPr>
        <w:pStyle w:val="af3"/>
        <w:numPr>
          <w:ilvl w:val="0"/>
          <w:numId w:val="20"/>
        </w:numPr>
        <w:tabs>
          <w:tab w:val="clear" w:pos="720"/>
          <w:tab w:val="num" w:pos="-142"/>
          <w:tab w:val="left" w:pos="993"/>
        </w:tabs>
        <w:spacing w:line="192" w:lineRule="auto"/>
        <w:ind w:left="0" w:firstLine="709"/>
        <w:jc w:val="both"/>
        <w:textAlignment w:val="baseline"/>
        <w:rPr>
          <w:sz w:val="28"/>
          <w:szCs w:val="28"/>
        </w:rPr>
      </w:pPr>
      <w:r w:rsidRPr="001B7542">
        <w:rPr>
          <w:rFonts w:eastAsia="+mn-ea"/>
          <w:kern w:val="24"/>
          <w:sz w:val="28"/>
          <w:szCs w:val="28"/>
        </w:rPr>
        <w:t>нормативно-технических и методических документов по защите информации;</w:t>
      </w:r>
    </w:p>
    <w:p w:rsidR="001B7542" w:rsidRPr="001B7542" w:rsidRDefault="001B7542" w:rsidP="001B7542">
      <w:pPr>
        <w:pStyle w:val="af3"/>
        <w:numPr>
          <w:ilvl w:val="0"/>
          <w:numId w:val="21"/>
        </w:numPr>
        <w:tabs>
          <w:tab w:val="clear" w:pos="720"/>
          <w:tab w:val="num" w:pos="-142"/>
          <w:tab w:val="left" w:pos="993"/>
        </w:tabs>
        <w:spacing w:line="192" w:lineRule="auto"/>
        <w:ind w:left="0" w:firstLine="709"/>
        <w:jc w:val="both"/>
        <w:textAlignment w:val="baseline"/>
        <w:rPr>
          <w:sz w:val="28"/>
          <w:szCs w:val="28"/>
        </w:rPr>
      </w:pPr>
      <w:r w:rsidRPr="001B7542">
        <w:rPr>
          <w:rFonts w:eastAsia="+mn-ea"/>
          <w:kern w:val="24"/>
          <w:sz w:val="28"/>
          <w:szCs w:val="28"/>
        </w:rPr>
        <w:t xml:space="preserve">Обобщают и анализируют информацию о силах и средствах технической разведки, прогнозируют ее возможности; </w:t>
      </w:r>
    </w:p>
    <w:p w:rsidR="001B7542" w:rsidRPr="001B7542" w:rsidRDefault="001B7542" w:rsidP="001B7542">
      <w:pPr>
        <w:pStyle w:val="af3"/>
        <w:numPr>
          <w:ilvl w:val="0"/>
          <w:numId w:val="21"/>
        </w:numPr>
        <w:tabs>
          <w:tab w:val="clear" w:pos="720"/>
          <w:tab w:val="num" w:pos="-142"/>
          <w:tab w:val="left" w:pos="993"/>
        </w:tabs>
        <w:spacing w:line="192" w:lineRule="auto"/>
        <w:ind w:left="0" w:firstLine="709"/>
        <w:jc w:val="both"/>
        <w:textAlignment w:val="baseline"/>
        <w:rPr>
          <w:sz w:val="28"/>
          <w:szCs w:val="28"/>
        </w:rPr>
      </w:pPr>
      <w:r w:rsidRPr="001B7542">
        <w:rPr>
          <w:rFonts w:eastAsia="+mn-ea"/>
          <w:kern w:val="24"/>
          <w:sz w:val="28"/>
          <w:szCs w:val="28"/>
        </w:rPr>
        <w:t xml:space="preserve">Осуществляют разработку (корректировку) модели иностранной технической разведки и методик оценки ее возможностей; </w:t>
      </w:r>
    </w:p>
    <w:p w:rsidR="001B7542" w:rsidRPr="001B7542" w:rsidRDefault="001B7542" w:rsidP="001B7542">
      <w:pPr>
        <w:pStyle w:val="af3"/>
        <w:numPr>
          <w:ilvl w:val="0"/>
          <w:numId w:val="21"/>
        </w:numPr>
        <w:tabs>
          <w:tab w:val="clear" w:pos="720"/>
          <w:tab w:val="num" w:pos="-142"/>
          <w:tab w:val="left" w:pos="993"/>
        </w:tabs>
        <w:spacing w:line="192" w:lineRule="auto"/>
        <w:ind w:left="0" w:firstLine="709"/>
        <w:jc w:val="both"/>
        <w:textAlignment w:val="baseline"/>
        <w:rPr>
          <w:sz w:val="28"/>
          <w:szCs w:val="28"/>
        </w:rPr>
      </w:pPr>
      <w:r w:rsidRPr="001B7542">
        <w:rPr>
          <w:rFonts w:eastAsia="+mn-ea"/>
          <w:kern w:val="24"/>
          <w:sz w:val="28"/>
          <w:szCs w:val="28"/>
        </w:rPr>
        <w:t>Проводят научные исследования и работы по созданию технических средств защиты информации и контроля за ее эффективностью.</w:t>
      </w:r>
    </w:p>
    <w:p w:rsidR="001B7542" w:rsidRDefault="00DE2DEA" w:rsidP="001B7542">
      <w:pPr>
        <w:tabs>
          <w:tab w:val="num" w:pos="-142"/>
          <w:tab w:val="left" w:pos="993"/>
        </w:tabs>
        <w:spacing w:line="192" w:lineRule="auto"/>
        <w:jc w:val="both"/>
        <w:textAlignment w:val="baseline"/>
        <w:rPr>
          <w:sz w:val="28"/>
          <w:szCs w:val="28"/>
        </w:rPr>
      </w:pPr>
      <w:r>
        <w:rPr>
          <w:noProof/>
          <w:sz w:val="28"/>
          <w:szCs w:val="28"/>
        </w:rPr>
        <w:object w:dxaOrig="1440" w:dyaOrig="1440" w14:anchorId="7FB1D286">
          <v:shape id="_x0000_s1035" type="#_x0000_t75" style="position:absolute;left:0;text-align:left;margin-left:11.9pt;margin-top:6.9pt;width:486.55pt;height:55.7pt;z-index:251665408;visibility:visible">
            <v:imagedata r:id="rId22" o:title=""/>
          </v:shape>
          <o:OLEObject Type="Embed" ProgID="Visio.Drawing.11" ShapeID="_x0000_s1035" DrawAspect="Content" ObjectID="_1581421074" r:id="rId23"/>
        </w:object>
      </w:r>
    </w:p>
    <w:p w:rsidR="001B7542" w:rsidRDefault="001B7542" w:rsidP="001B7542">
      <w:pPr>
        <w:tabs>
          <w:tab w:val="num" w:pos="-142"/>
          <w:tab w:val="left" w:pos="993"/>
        </w:tabs>
        <w:spacing w:line="192" w:lineRule="auto"/>
        <w:jc w:val="both"/>
        <w:textAlignment w:val="baseline"/>
        <w:rPr>
          <w:sz w:val="28"/>
          <w:szCs w:val="28"/>
        </w:rPr>
      </w:pPr>
    </w:p>
    <w:p w:rsidR="001B7542" w:rsidRDefault="001B7542" w:rsidP="001B7542">
      <w:pPr>
        <w:tabs>
          <w:tab w:val="num" w:pos="-142"/>
          <w:tab w:val="left" w:pos="993"/>
        </w:tabs>
        <w:spacing w:line="192" w:lineRule="auto"/>
        <w:jc w:val="both"/>
        <w:textAlignment w:val="baseline"/>
        <w:rPr>
          <w:sz w:val="28"/>
          <w:szCs w:val="28"/>
        </w:rPr>
      </w:pPr>
    </w:p>
    <w:p w:rsidR="001B7542" w:rsidRDefault="001B7542" w:rsidP="001B7542">
      <w:pPr>
        <w:tabs>
          <w:tab w:val="num" w:pos="-142"/>
          <w:tab w:val="left" w:pos="993"/>
        </w:tabs>
        <w:spacing w:line="192" w:lineRule="auto"/>
        <w:jc w:val="both"/>
        <w:textAlignment w:val="baseline"/>
        <w:rPr>
          <w:sz w:val="28"/>
          <w:szCs w:val="28"/>
        </w:rPr>
      </w:pPr>
    </w:p>
    <w:p w:rsidR="001B7542" w:rsidRPr="001B7542" w:rsidRDefault="001B7542" w:rsidP="00EA389E">
      <w:pPr>
        <w:pStyle w:val="af3"/>
        <w:tabs>
          <w:tab w:val="left" w:pos="993"/>
        </w:tabs>
        <w:spacing w:line="192" w:lineRule="auto"/>
        <w:ind w:left="0" w:firstLine="709"/>
        <w:jc w:val="both"/>
        <w:textAlignment w:val="baseline"/>
        <w:rPr>
          <w:sz w:val="28"/>
          <w:szCs w:val="28"/>
        </w:rPr>
      </w:pPr>
      <w:r w:rsidRPr="001B7542">
        <w:rPr>
          <w:rFonts w:eastAsia="+mn-ea"/>
          <w:kern w:val="24"/>
          <w:sz w:val="28"/>
          <w:szCs w:val="28"/>
        </w:rPr>
        <w:t>Организация работ по защите информации на предприятиях осуществляется их руководителями.</w:t>
      </w:r>
      <w:r w:rsidR="00EA389E">
        <w:rPr>
          <w:rFonts w:eastAsia="+mn-ea"/>
          <w:kern w:val="24"/>
          <w:sz w:val="28"/>
          <w:szCs w:val="28"/>
        </w:rPr>
        <w:t xml:space="preserve"> </w:t>
      </w:r>
      <w:r w:rsidRPr="001B7542">
        <w:rPr>
          <w:rFonts w:eastAsia="+mn-ea"/>
          <w:kern w:val="24"/>
          <w:sz w:val="28"/>
          <w:szCs w:val="28"/>
        </w:rPr>
        <w:t>В зависимости от объема работ по защите информации руководителем предприятия создаются структурное подразделение по защите информации либо назначаются штатные специалисты по этим вопросам.</w:t>
      </w:r>
    </w:p>
    <w:p w:rsidR="001B7542" w:rsidRDefault="001B7542" w:rsidP="001B7542">
      <w:pPr>
        <w:tabs>
          <w:tab w:val="num" w:pos="-142"/>
          <w:tab w:val="left" w:pos="993"/>
        </w:tabs>
        <w:spacing w:line="192" w:lineRule="auto"/>
        <w:jc w:val="both"/>
        <w:textAlignment w:val="baseline"/>
        <w:rPr>
          <w:sz w:val="28"/>
          <w:szCs w:val="28"/>
        </w:rPr>
      </w:pPr>
      <w:r>
        <w:rPr>
          <w:noProof/>
        </w:rPr>
        <w:drawing>
          <wp:inline distT="0" distB="0" distL="0" distR="0" wp14:anchorId="78959B82" wp14:editId="0E5F4C4B">
            <wp:extent cx="6322978" cy="1896894"/>
            <wp:effectExtent l="0" t="0" r="0" b="0"/>
            <wp:docPr id="6246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68"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27745" cy="1898324"/>
                    </a:xfrm>
                    <a:prstGeom prst="rect">
                      <a:avLst/>
                    </a:prstGeom>
                    <a:noFill/>
                    <a:ln>
                      <a:noFill/>
                    </a:ln>
                    <a:effectLst/>
                    <a:extLst/>
                  </pic:spPr>
                </pic:pic>
              </a:graphicData>
            </a:graphic>
          </wp:inline>
        </w:drawing>
      </w:r>
    </w:p>
    <w:p w:rsidR="001B7542" w:rsidRPr="001B7542" w:rsidRDefault="001B7542" w:rsidP="001B7542">
      <w:pPr>
        <w:pStyle w:val="af4"/>
        <w:tabs>
          <w:tab w:val="num" w:pos="-142"/>
          <w:tab w:val="left" w:pos="993"/>
        </w:tabs>
        <w:spacing w:before="0" w:beforeAutospacing="0" w:after="0" w:afterAutospacing="0" w:line="192" w:lineRule="auto"/>
        <w:ind w:firstLine="709"/>
        <w:jc w:val="both"/>
        <w:textAlignment w:val="baseline"/>
        <w:rPr>
          <w:sz w:val="28"/>
          <w:szCs w:val="28"/>
        </w:rPr>
      </w:pPr>
      <w:r w:rsidRPr="001B7542">
        <w:rPr>
          <w:rFonts w:eastAsia="+mn-ea"/>
          <w:kern w:val="24"/>
          <w:sz w:val="28"/>
          <w:szCs w:val="28"/>
        </w:rPr>
        <w:t>Для проведения работ по защите информации могут привлекаться на договорной основе специализированные предприятия, имеющие лицензии на право проведения работ в области защиты информации.</w:t>
      </w:r>
    </w:p>
    <w:p w:rsidR="001B7542" w:rsidRDefault="00DE2DEA" w:rsidP="001B7542">
      <w:pPr>
        <w:pStyle w:val="af4"/>
        <w:tabs>
          <w:tab w:val="num" w:pos="-142"/>
          <w:tab w:val="left" w:pos="993"/>
        </w:tabs>
        <w:spacing w:before="0" w:beforeAutospacing="0" w:after="0" w:afterAutospacing="0" w:line="192" w:lineRule="auto"/>
        <w:ind w:firstLine="709"/>
        <w:jc w:val="both"/>
        <w:textAlignment w:val="baseline"/>
        <w:rPr>
          <w:rFonts w:eastAsia="+mn-ea"/>
          <w:kern w:val="24"/>
          <w:sz w:val="28"/>
          <w:szCs w:val="28"/>
        </w:rPr>
      </w:pPr>
      <w:r>
        <w:rPr>
          <w:rFonts w:eastAsia="+mn-ea"/>
          <w:noProof/>
          <w:kern w:val="24"/>
          <w:sz w:val="28"/>
          <w:szCs w:val="28"/>
        </w:rPr>
        <w:object w:dxaOrig="1440" w:dyaOrig="1440" w14:anchorId="0F708054">
          <v:shape id="Object 4" o:spid="_x0000_s1036" type="#_x0000_t75" style="position:absolute;left:0;text-align:left;margin-left:2.9pt;margin-top:5.2pt;width:486.55pt;height:44.35pt;z-index:251666432;visibility:visible">
            <v:imagedata r:id="rId25" o:title=""/>
          </v:shape>
          <o:OLEObject Type="Embed" ProgID="Visio.Drawing.11" ShapeID="Object 4" DrawAspect="Content" ObjectID="_1581421075" r:id="rId26"/>
        </w:object>
      </w:r>
    </w:p>
    <w:p w:rsidR="001B7542" w:rsidRDefault="001B7542" w:rsidP="001B7542">
      <w:pPr>
        <w:pStyle w:val="af4"/>
        <w:tabs>
          <w:tab w:val="num" w:pos="-142"/>
          <w:tab w:val="left" w:pos="993"/>
        </w:tabs>
        <w:spacing w:before="0" w:beforeAutospacing="0" w:after="0" w:afterAutospacing="0" w:line="192" w:lineRule="auto"/>
        <w:ind w:firstLine="709"/>
        <w:jc w:val="both"/>
        <w:textAlignment w:val="baseline"/>
        <w:rPr>
          <w:rFonts w:eastAsia="+mn-ea"/>
          <w:kern w:val="24"/>
          <w:sz w:val="28"/>
          <w:szCs w:val="28"/>
        </w:rPr>
      </w:pPr>
    </w:p>
    <w:p w:rsidR="001B7542" w:rsidRDefault="001B7542" w:rsidP="001B7542">
      <w:pPr>
        <w:pStyle w:val="af4"/>
        <w:tabs>
          <w:tab w:val="num" w:pos="-142"/>
          <w:tab w:val="left" w:pos="993"/>
        </w:tabs>
        <w:spacing w:before="0" w:beforeAutospacing="0" w:after="0" w:afterAutospacing="0" w:line="192" w:lineRule="auto"/>
        <w:ind w:firstLine="709"/>
        <w:jc w:val="both"/>
        <w:textAlignment w:val="baseline"/>
        <w:rPr>
          <w:rFonts w:eastAsia="+mn-ea"/>
          <w:kern w:val="24"/>
          <w:sz w:val="28"/>
          <w:szCs w:val="28"/>
        </w:rPr>
      </w:pPr>
    </w:p>
    <w:p w:rsidR="001B7542" w:rsidRDefault="001B7542" w:rsidP="001B7542">
      <w:pPr>
        <w:pStyle w:val="af4"/>
        <w:tabs>
          <w:tab w:val="num" w:pos="-142"/>
          <w:tab w:val="left" w:pos="993"/>
        </w:tabs>
        <w:spacing w:before="0" w:beforeAutospacing="0" w:after="0" w:afterAutospacing="0" w:line="192" w:lineRule="auto"/>
        <w:ind w:firstLine="709"/>
        <w:jc w:val="both"/>
        <w:textAlignment w:val="baseline"/>
        <w:rPr>
          <w:rFonts w:eastAsia="+mn-ea"/>
          <w:kern w:val="24"/>
          <w:sz w:val="28"/>
          <w:szCs w:val="28"/>
        </w:rPr>
      </w:pPr>
    </w:p>
    <w:p w:rsidR="001B7542" w:rsidRDefault="00DE2DEA" w:rsidP="001B7542">
      <w:pPr>
        <w:pStyle w:val="af4"/>
        <w:tabs>
          <w:tab w:val="num" w:pos="-142"/>
          <w:tab w:val="left" w:pos="993"/>
        </w:tabs>
        <w:spacing w:before="0" w:beforeAutospacing="0" w:after="0" w:afterAutospacing="0" w:line="192" w:lineRule="auto"/>
        <w:ind w:firstLine="709"/>
        <w:jc w:val="both"/>
        <w:textAlignment w:val="baseline"/>
        <w:rPr>
          <w:rFonts w:eastAsia="+mn-ea"/>
          <w:kern w:val="24"/>
          <w:sz w:val="28"/>
          <w:szCs w:val="28"/>
        </w:rPr>
      </w:pPr>
      <w:r>
        <w:rPr>
          <w:rFonts w:eastAsia="+mn-ea"/>
          <w:noProof/>
          <w:kern w:val="24"/>
          <w:sz w:val="28"/>
          <w:szCs w:val="28"/>
        </w:rPr>
        <w:object w:dxaOrig="1440" w:dyaOrig="1440" w14:anchorId="7A80F2BB">
          <v:shape id="_x0000_s1037" type="#_x0000_t75" style="position:absolute;left:0;text-align:left;margin-left:11.9pt;margin-top:4.25pt;width:486.55pt;height:52.85pt;z-index:251667456;visibility:visible">
            <v:imagedata r:id="rId27" o:title=""/>
          </v:shape>
          <o:OLEObject Type="Embed" ProgID="Visio.Drawing.11" ShapeID="_x0000_s1037" DrawAspect="Content" ObjectID="_1581421076" r:id="rId28"/>
        </w:object>
      </w:r>
    </w:p>
    <w:p w:rsidR="001B7542" w:rsidRDefault="001B7542" w:rsidP="001B7542">
      <w:pPr>
        <w:pStyle w:val="af4"/>
        <w:tabs>
          <w:tab w:val="num" w:pos="-142"/>
          <w:tab w:val="left" w:pos="993"/>
        </w:tabs>
        <w:spacing w:before="0" w:beforeAutospacing="0" w:after="0" w:afterAutospacing="0" w:line="192" w:lineRule="auto"/>
        <w:ind w:firstLine="709"/>
        <w:jc w:val="both"/>
        <w:textAlignment w:val="baseline"/>
        <w:rPr>
          <w:rFonts w:eastAsia="+mn-ea"/>
          <w:kern w:val="24"/>
          <w:sz w:val="28"/>
          <w:szCs w:val="28"/>
        </w:rPr>
      </w:pPr>
    </w:p>
    <w:p w:rsidR="001B7542" w:rsidRDefault="001B7542" w:rsidP="001B7542">
      <w:pPr>
        <w:pStyle w:val="af4"/>
        <w:tabs>
          <w:tab w:val="num" w:pos="-142"/>
          <w:tab w:val="left" w:pos="993"/>
        </w:tabs>
        <w:spacing w:before="0" w:beforeAutospacing="0" w:after="0" w:afterAutospacing="0" w:line="192" w:lineRule="auto"/>
        <w:ind w:firstLine="709"/>
        <w:jc w:val="both"/>
        <w:textAlignment w:val="baseline"/>
        <w:rPr>
          <w:rFonts w:eastAsia="+mn-ea"/>
          <w:kern w:val="24"/>
          <w:sz w:val="28"/>
          <w:szCs w:val="28"/>
        </w:rPr>
      </w:pPr>
    </w:p>
    <w:p w:rsidR="001B7542" w:rsidRDefault="001B7542" w:rsidP="001B7542">
      <w:pPr>
        <w:pStyle w:val="af4"/>
        <w:tabs>
          <w:tab w:val="num" w:pos="-142"/>
          <w:tab w:val="left" w:pos="993"/>
        </w:tabs>
        <w:spacing w:before="0" w:beforeAutospacing="0" w:after="0" w:afterAutospacing="0" w:line="192" w:lineRule="auto"/>
        <w:ind w:firstLine="709"/>
        <w:jc w:val="both"/>
        <w:textAlignment w:val="baseline"/>
        <w:rPr>
          <w:rFonts w:eastAsia="+mn-ea"/>
          <w:kern w:val="24"/>
          <w:sz w:val="28"/>
          <w:szCs w:val="28"/>
        </w:rPr>
      </w:pPr>
    </w:p>
    <w:p w:rsidR="001B7542" w:rsidRPr="00EA389E" w:rsidRDefault="001B7542" w:rsidP="00EA389E">
      <w:pPr>
        <w:pStyle w:val="af4"/>
        <w:tabs>
          <w:tab w:val="num" w:pos="-142"/>
          <w:tab w:val="left" w:pos="993"/>
        </w:tabs>
        <w:spacing w:before="0" w:beforeAutospacing="0" w:after="0" w:afterAutospacing="0"/>
        <w:ind w:firstLine="709"/>
        <w:jc w:val="both"/>
        <w:textAlignment w:val="baseline"/>
        <w:rPr>
          <w:rFonts w:eastAsia="+mn-ea"/>
          <w:b/>
          <w:kern w:val="24"/>
          <w:sz w:val="28"/>
          <w:szCs w:val="28"/>
        </w:rPr>
      </w:pPr>
      <w:r w:rsidRPr="00EA389E">
        <w:rPr>
          <w:rFonts w:eastAsia="+mn-ea"/>
          <w:b/>
          <w:kern w:val="24"/>
          <w:sz w:val="28"/>
          <w:szCs w:val="28"/>
        </w:rPr>
        <w:t>Осуществляют:</w:t>
      </w:r>
    </w:p>
    <w:p w:rsidR="001B7542" w:rsidRPr="001B7542" w:rsidRDefault="001B7542" w:rsidP="00EA389E">
      <w:pPr>
        <w:pStyle w:val="af4"/>
        <w:tabs>
          <w:tab w:val="num" w:pos="-142"/>
          <w:tab w:val="left" w:pos="993"/>
        </w:tabs>
        <w:spacing w:before="0" w:beforeAutospacing="0" w:after="0" w:afterAutospacing="0"/>
        <w:ind w:firstLine="709"/>
        <w:jc w:val="both"/>
        <w:textAlignment w:val="baseline"/>
        <w:rPr>
          <w:rFonts w:eastAsia="+mn-ea"/>
          <w:kern w:val="24"/>
          <w:sz w:val="28"/>
          <w:szCs w:val="28"/>
        </w:rPr>
      </w:pPr>
      <w:r w:rsidRPr="001B7542">
        <w:rPr>
          <w:rFonts w:eastAsia="+mn-ea"/>
          <w:kern w:val="24"/>
          <w:sz w:val="28"/>
          <w:szCs w:val="28"/>
        </w:rPr>
        <w:t>первичную подготовку специалистов по комплексной защите информации;</w:t>
      </w:r>
    </w:p>
    <w:p w:rsidR="001B7542" w:rsidRPr="001B7542" w:rsidRDefault="001B7542" w:rsidP="00EA389E">
      <w:pPr>
        <w:pStyle w:val="af4"/>
        <w:tabs>
          <w:tab w:val="num" w:pos="-142"/>
          <w:tab w:val="left" w:pos="993"/>
        </w:tabs>
        <w:spacing w:before="0" w:beforeAutospacing="0" w:after="0" w:afterAutospacing="0"/>
        <w:ind w:firstLine="709"/>
        <w:jc w:val="both"/>
        <w:textAlignment w:val="baseline"/>
        <w:rPr>
          <w:rFonts w:eastAsia="+mn-ea"/>
          <w:kern w:val="24"/>
          <w:sz w:val="28"/>
          <w:szCs w:val="28"/>
        </w:rPr>
      </w:pPr>
      <w:r w:rsidRPr="001B7542">
        <w:rPr>
          <w:rFonts w:eastAsia="+mn-ea"/>
          <w:kern w:val="24"/>
          <w:sz w:val="28"/>
          <w:szCs w:val="28"/>
        </w:rPr>
        <w:t>переподготовку (повышение квалификации) специалистов по защите информации органов государственной власти и предприятий;</w:t>
      </w:r>
    </w:p>
    <w:p w:rsidR="001B7542" w:rsidRDefault="001B7542" w:rsidP="00EA389E">
      <w:pPr>
        <w:pStyle w:val="af4"/>
        <w:tabs>
          <w:tab w:val="num" w:pos="-142"/>
          <w:tab w:val="left" w:pos="993"/>
        </w:tabs>
        <w:spacing w:before="0" w:beforeAutospacing="0" w:after="0" w:afterAutospacing="0"/>
        <w:ind w:firstLine="709"/>
        <w:jc w:val="both"/>
        <w:textAlignment w:val="baseline"/>
        <w:rPr>
          <w:rFonts w:eastAsia="+mn-ea"/>
          <w:kern w:val="24"/>
          <w:sz w:val="28"/>
          <w:szCs w:val="28"/>
        </w:rPr>
      </w:pPr>
      <w:r w:rsidRPr="001B7542">
        <w:rPr>
          <w:rFonts w:eastAsia="+mn-ea"/>
          <w:kern w:val="24"/>
          <w:sz w:val="28"/>
          <w:szCs w:val="28"/>
        </w:rPr>
        <w:t>усовершенствование знаний руководителей органов государственной власти и предприятий в области защиты информации.</w:t>
      </w:r>
    </w:p>
    <w:p w:rsidR="001B7542" w:rsidRDefault="001B7542" w:rsidP="001B7542">
      <w:pPr>
        <w:pStyle w:val="af4"/>
        <w:tabs>
          <w:tab w:val="num" w:pos="-142"/>
          <w:tab w:val="left" w:pos="993"/>
        </w:tabs>
        <w:spacing w:before="0" w:beforeAutospacing="0" w:after="0" w:afterAutospacing="0" w:line="192" w:lineRule="auto"/>
        <w:ind w:firstLine="709"/>
        <w:jc w:val="both"/>
        <w:textAlignment w:val="baseline"/>
        <w:rPr>
          <w:rFonts w:eastAsia="+mn-ea"/>
          <w:kern w:val="24"/>
          <w:sz w:val="28"/>
          <w:szCs w:val="28"/>
        </w:rPr>
      </w:pPr>
    </w:p>
    <w:p w:rsidR="001B7542" w:rsidRPr="00EA389E" w:rsidRDefault="001B7542" w:rsidP="00EA389E">
      <w:pPr>
        <w:pStyle w:val="af3"/>
        <w:tabs>
          <w:tab w:val="left" w:pos="993"/>
        </w:tabs>
        <w:spacing w:line="192" w:lineRule="auto"/>
        <w:ind w:left="709"/>
        <w:jc w:val="center"/>
        <w:textAlignment w:val="baseline"/>
        <w:rPr>
          <w:b/>
          <w:sz w:val="28"/>
          <w:szCs w:val="28"/>
        </w:rPr>
      </w:pPr>
      <w:r w:rsidRPr="00EA389E">
        <w:rPr>
          <w:rFonts w:eastAsia="+mn-ea"/>
          <w:b/>
          <w:bCs/>
          <w:kern w:val="24"/>
          <w:sz w:val="28"/>
          <w:szCs w:val="28"/>
        </w:rPr>
        <w:t>Организационная структура государственной системы лицензирования деятельности предприятий в области защиты информации</w:t>
      </w:r>
    </w:p>
    <w:p w:rsidR="00EA389E" w:rsidRDefault="00DE2DEA" w:rsidP="00EA389E">
      <w:pPr>
        <w:tabs>
          <w:tab w:val="num" w:pos="-142"/>
          <w:tab w:val="left" w:pos="993"/>
        </w:tabs>
        <w:spacing w:line="192" w:lineRule="auto"/>
        <w:textAlignment w:val="baseline"/>
        <w:rPr>
          <w:sz w:val="28"/>
          <w:szCs w:val="28"/>
        </w:rPr>
      </w:pPr>
      <w:r>
        <w:rPr>
          <w:noProof/>
          <w:sz w:val="28"/>
          <w:szCs w:val="28"/>
        </w:rPr>
        <w:object w:dxaOrig="1440" w:dyaOrig="1440" w14:anchorId="05727FF2">
          <v:shape id="_x0000_s1038" type="#_x0000_t75" style="position:absolute;margin-left:27.9pt;margin-top:10.1pt;width:424.35pt;height:283.2pt;z-index:251668480;visibility:visible" filled="t" fillcolor="white [3212]">
            <v:imagedata r:id="rId29" o:title=""/>
          </v:shape>
          <o:OLEObject Type="Embed" ProgID="Visio.Drawing.11" ShapeID="_x0000_s1038" DrawAspect="Content" ObjectID="_1581421077" r:id="rId30"/>
        </w:object>
      </w:r>
    </w:p>
    <w:p w:rsidR="00EA389E" w:rsidRDefault="00EA389E" w:rsidP="00EA389E">
      <w:pPr>
        <w:tabs>
          <w:tab w:val="num" w:pos="-142"/>
          <w:tab w:val="left" w:pos="993"/>
        </w:tabs>
        <w:spacing w:line="192" w:lineRule="auto"/>
        <w:textAlignment w:val="baseline"/>
        <w:rPr>
          <w:sz w:val="28"/>
          <w:szCs w:val="28"/>
        </w:rPr>
      </w:pPr>
    </w:p>
    <w:p w:rsidR="00EA389E" w:rsidRDefault="00EA389E" w:rsidP="00EA389E">
      <w:pPr>
        <w:tabs>
          <w:tab w:val="num" w:pos="-142"/>
          <w:tab w:val="left" w:pos="993"/>
        </w:tabs>
        <w:spacing w:line="192" w:lineRule="auto"/>
        <w:textAlignment w:val="baseline"/>
        <w:rPr>
          <w:sz w:val="28"/>
          <w:szCs w:val="28"/>
        </w:rPr>
      </w:pPr>
    </w:p>
    <w:p w:rsidR="00EA389E" w:rsidRDefault="00EA389E" w:rsidP="00EA389E">
      <w:pPr>
        <w:tabs>
          <w:tab w:val="num" w:pos="-142"/>
          <w:tab w:val="left" w:pos="993"/>
        </w:tabs>
        <w:spacing w:line="192" w:lineRule="auto"/>
        <w:textAlignment w:val="baseline"/>
        <w:rPr>
          <w:sz w:val="28"/>
          <w:szCs w:val="28"/>
        </w:rPr>
      </w:pPr>
    </w:p>
    <w:p w:rsidR="00EA389E" w:rsidRDefault="00EA389E" w:rsidP="00EA389E">
      <w:pPr>
        <w:tabs>
          <w:tab w:val="num" w:pos="-142"/>
          <w:tab w:val="left" w:pos="993"/>
        </w:tabs>
        <w:spacing w:line="192" w:lineRule="auto"/>
        <w:textAlignment w:val="baseline"/>
        <w:rPr>
          <w:sz w:val="28"/>
          <w:szCs w:val="28"/>
        </w:rPr>
      </w:pPr>
    </w:p>
    <w:p w:rsidR="00EA389E" w:rsidRDefault="00EA389E" w:rsidP="00EA389E">
      <w:pPr>
        <w:tabs>
          <w:tab w:val="num" w:pos="-142"/>
          <w:tab w:val="left" w:pos="993"/>
        </w:tabs>
        <w:spacing w:line="192" w:lineRule="auto"/>
        <w:textAlignment w:val="baseline"/>
        <w:rPr>
          <w:sz w:val="28"/>
          <w:szCs w:val="28"/>
        </w:rPr>
      </w:pPr>
    </w:p>
    <w:p w:rsidR="00EA389E" w:rsidRDefault="00EA389E" w:rsidP="00EA389E">
      <w:pPr>
        <w:tabs>
          <w:tab w:val="num" w:pos="-142"/>
          <w:tab w:val="left" w:pos="993"/>
        </w:tabs>
        <w:spacing w:line="192" w:lineRule="auto"/>
        <w:textAlignment w:val="baseline"/>
        <w:rPr>
          <w:sz w:val="28"/>
          <w:szCs w:val="28"/>
        </w:rPr>
      </w:pPr>
    </w:p>
    <w:p w:rsidR="00EA389E" w:rsidRDefault="00EA389E" w:rsidP="00EA389E">
      <w:pPr>
        <w:tabs>
          <w:tab w:val="num" w:pos="-142"/>
          <w:tab w:val="left" w:pos="993"/>
        </w:tabs>
        <w:spacing w:line="192" w:lineRule="auto"/>
        <w:textAlignment w:val="baseline"/>
        <w:rPr>
          <w:sz w:val="28"/>
          <w:szCs w:val="28"/>
        </w:rPr>
      </w:pPr>
    </w:p>
    <w:p w:rsidR="00EA389E" w:rsidRDefault="00EA389E" w:rsidP="00EA389E">
      <w:pPr>
        <w:tabs>
          <w:tab w:val="num" w:pos="-142"/>
          <w:tab w:val="left" w:pos="993"/>
        </w:tabs>
        <w:spacing w:line="192" w:lineRule="auto"/>
        <w:textAlignment w:val="baseline"/>
        <w:rPr>
          <w:sz w:val="28"/>
          <w:szCs w:val="28"/>
        </w:rPr>
      </w:pPr>
    </w:p>
    <w:p w:rsidR="00EA389E" w:rsidRDefault="00EA389E" w:rsidP="00EA389E">
      <w:pPr>
        <w:tabs>
          <w:tab w:val="num" w:pos="-142"/>
          <w:tab w:val="left" w:pos="993"/>
        </w:tabs>
        <w:spacing w:line="192" w:lineRule="auto"/>
        <w:textAlignment w:val="baseline"/>
        <w:rPr>
          <w:sz w:val="28"/>
          <w:szCs w:val="28"/>
        </w:rPr>
      </w:pPr>
    </w:p>
    <w:p w:rsidR="00EA389E" w:rsidRDefault="00EA389E" w:rsidP="00EA389E">
      <w:pPr>
        <w:tabs>
          <w:tab w:val="num" w:pos="-142"/>
          <w:tab w:val="left" w:pos="993"/>
        </w:tabs>
        <w:spacing w:line="192" w:lineRule="auto"/>
        <w:textAlignment w:val="baseline"/>
        <w:rPr>
          <w:sz w:val="28"/>
          <w:szCs w:val="28"/>
        </w:rPr>
      </w:pPr>
    </w:p>
    <w:p w:rsidR="00EA389E" w:rsidRDefault="00EA389E" w:rsidP="00EA389E">
      <w:pPr>
        <w:tabs>
          <w:tab w:val="num" w:pos="-142"/>
          <w:tab w:val="left" w:pos="993"/>
        </w:tabs>
        <w:spacing w:line="192" w:lineRule="auto"/>
        <w:textAlignment w:val="baseline"/>
        <w:rPr>
          <w:sz w:val="28"/>
          <w:szCs w:val="28"/>
        </w:rPr>
      </w:pPr>
    </w:p>
    <w:p w:rsidR="00EA389E" w:rsidRDefault="00EA389E" w:rsidP="00EA389E">
      <w:pPr>
        <w:tabs>
          <w:tab w:val="num" w:pos="-142"/>
          <w:tab w:val="left" w:pos="993"/>
        </w:tabs>
        <w:spacing w:line="192" w:lineRule="auto"/>
        <w:textAlignment w:val="baseline"/>
        <w:rPr>
          <w:sz w:val="28"/>
          <w:szCs w:val="28"/>
        </w:rPr>
      </w:pPr>
    </w:p>
    <w:p w:rsidR="00EA389E" w:rsidRDefault="00EA389E" w:rsidP="00EA389E">
      <w:pPr>
        <w:pStyle w:val="af3"/>
        <w:tabs>
          <w:tab w:val="left" w:pos="993"/>
        </w:tabs>
        <w:ind w:left="709"/>
        <w:jc w:val="center"/>
        <w:textAlignment w:val="baseline"/>
        <w:rPr>
          <w:rFonts w:eastAsia="+mn-ea"/>
          <w:b/>
          <w:bCs/>
          <w:kern w:val="24"/>
          <w:sz w:val="28"/>
          <w:szCs w:val="28"/>
        </w:rPr>
      </w:pPr>
    </w:p>
    <w:p w:rsidR="00EA389E" w:rsidRDefault="00EA389E" w:rsidP="00EA389E">
      <w:pPr>
        <w:pStyle w:val="af3"/>
        <w:tabs>
          <w:tab w:val="left" w:pos="993"/>
        </w:tabs>
        <w:ind w:left="709"/>
        <w:jc w:val="center"/>
        <w:textAlignment w:val="baseline"/>
        <w:rPr>
          <w:rFonts w:eastAsia="+mn-ea"/>
          <w:b/>
          <w:bCs/>
          <w:kern w:val="24"/>
          <w:sz w:val="28"/>
          <w:szCs w:val="28"/>
        </w:rPr>
      </w:pPr>
    </w:p>
    <w:p w:rsidR="00EA389E" w:rsidRDefault="00EA389E" w:rsidP="00EA389E">
      <w:pPr>
        <w:pStyle w:val="af3"/>
        <w:tabs>
          <w:tab w:val="left" w:pos="993"/>
        </w:tabs>
        <w:ind w:left="709"/>
        <w:jc w:val="center"/>
        <w:textAlignment w:val="baseline"/>
        <w:rPr>
          <w:rFonts w:eastAsia="+mn-ea"/>
          <w:b/>
          <w:bCs/>
          <w:kern w:val="24"/>
          <w:sz w:val="28"/>
          <w:szCs w:val="28"/>
        </w:rPr>
      </w:pPr>
    </w:p>
    <w:p w:rsidR="00EA389E" w:rsidRDefault="00EA389E" w:rsidP="00EA389E">
      <w:pPr>
        <w:pStyle w:val="af3"/>
        <w:tabs>
          <w:tab w:val="left" w:pos="993"/>
        </w:tabs>
        <w:ind w:left="709"/>
        <w:jc w:val="center"/>
        <w:textAlignment w:val="baseline"/>
        <w:rPr>
          <w:rFonts w:eastAsia="+mn-ea"/>
          <w:b/>
          <w:bCs/>
          <w:kern w:val="24"/>
          <w:sz w:val="28"/>
          <w:szCs w:val="28"/>
        </w:rPr>
      </w:pPr>
    </w:p>
    <w:p w:rsidR="001B7542" w:rsidRDefault="001B7542" w:rsidP="00EA389E">
      <w:pPr>
        <w:pStyle w:val="af3"/>
        <w:tabs>
          <w:tab w:val="left" w:pos="993"/>
        </w:tabs>
        <w:ind w:left="709"/>
        <w:jc w:val="center"/>
        <w:textAlignment w:val="baseline"/>
        <w:rPr>
          <w:rFonts w:eastAsia="+mn-ea"/>
          <w:b/>
          <w:bCs/>
          <w:kern w:val="24"/>
          <w:sz w:val="28"/>
          <w:szCs w:val="28"/>
        </w:rPr>
      </w:pPr>
      <w:r w:rsidRPr="00EA389E">
        <w:rPr>
          <w:rFonts w:eastAsia="+mn-ea"/>
          <w:b/>
          <w:bCs/>
          <w:kern w:val="24"/>
          <w:sz w:val="28"/>
          <w:szCs w:val="28"/>
        </w:rPr>
        <w:t>Лицензионные центры</w:t>
      </w:r>
    </w:p>
    <w:p w:rsidR="00EA389E" w:rsidRPr="00EA389E" w:rsidRDefault="00EA389E" w:rsidP="00EA389E">
      <w:pPr>
        <w:pStyle w:val="af3"/>
        <w:tabs>
          <w:tab w:val="left" w:pos="993"/>
        </w:tabs>
        <w:ind w:left="709"/>
        <w:jc w:val="center"/>
        <w:textAlignment w:val="baseline"/>
        <w:rPr>
          <w:b/>
          <w:sz w:val="28"/>
          <w:szCs w:val="28"/>
        </w:rPr>
      </w:pPr>
    </w:p>
    <w:p w:rsidR="00EA389E" w:rsidRDefault="00DE2DEA" w:rsidP="00EA389E">
      <w:pPr>
        <w:tabs>
          <w:tab w:val="num" w:pos="-142"/>
          <w:tab w:val="left" w:pos="993"/>
        </w:tabs>
        <w:textAlignment w:val="baseline"/>
        <w:rPr>
          <w:sz w:val="28"/>
          <w:szCs w:val="28"/>
        </w:rPr>
      </w:pPr>
      <w:r>
        <w:rPr>
          <w:noProof/>
          <w:sz w:val="28"/>
          <w:szCs w:val="28"/>
        </w:rPr>
        <w:object w:dxaOrig="1440" w:dyaOrig="1440" w14:anchorId="6F7B93F3">
          <v:shape id="_x0000_s1039" type="#_x0000_t75" style="position:absolute;margin-left:76.15pt;margin-top:6.25pt;width:361.5pt;height:229.8pt;z-index:251669504;visibility:visible;mso-position-vertical:absolute" filled="t" fillcolor="white [3212]">
            <v:imagedata r:id="rId31" o:title=""/>
          </v:shape>
          <o:OLEObject Type="Embed" ProgID="Visio.Drawing.11" ShapeID="_x0000_s1039" DrawAspect="Content" ObjectID="_1581421078" r:id="rId32"/>
        </w:object>
      </w:r>
    </w:p>
    <w:p w:rsidR="00EA389E" w:rsidRDefault="00EA389E" w:rsidP="00EA389E">
      <w:pPr>
        <w:tabs>
          <w:tab w:val="num" w:pos="-142"/>
          <w:tab w:val="left" w:pos="993"/>
        </w:tabs>
        <w:textAlignment w:val="baseline"/>
        <w:rPr>
          <w:sz w:val="28"/>
          <w:szCs w:val="28"/>
        </w:rPr>
      </w:pPr>
    </w:p>
    <w:p w:rsidR="00EA389E" w:rsidRDefault="00EA389E" w:rsidP="00EA389E">
      <w:pPr>
        <w:tabs>
          <w:tab w:val="num" w:pos="-142"/>
          <w:tab w:val="left" w:pos="993"/>
        </w:tabs>
        <w:textAlignment w:val="baseline"/>
        <w:rPr>
          <w:sz w:val="28"/>
          <w:szCs w:val="28"/>
        </w:rPr>
      </w:pPr>
    </w:p>
    <w:p w:rsidR="00EA389E" w:rsidRDefault="00EA389E" w:rsidP="00EA389E">
      <w:pPr>
        <w:tabs>
          <w:tab w:val="num" w:pos="-142"/>
          <w:tab w:val="left" w:pos="993"/>
        </w:tabs>
        <w:textAlignment w:val="baseline"/>
        <w:rPr>
          <w:sz w:val="28"/>
          <w:szCs w:val="28"/>
        </w:rPr>
      </w:pPr>
    </w:p>
    <w:p w:rsidR="00EA389E" w:rsidRDefault="00EA389E" w:rsidP="00EA389E">
      <w:pPr>
        <w:tabs>
          <w:tab w:val="num" w:pos="-142"/>
          <w:tab w:val="left" w:pos="993"/>
        </w:tabs>
        <w:textAlignment w:val="baseline"/>
        <w:rPr>
          <w:sz w:val="28"/>
          <w:szCs w:val="28"/>
        </w:rPr>
      </w:pPr>
    </w:p>
    <w:p w:rsidR="00EA389E" w:rsidRDefault="00EA389E" w:rsidP="00EA389E">
      <w:pPr>
        <w:tabs>
          <w:tab w:val="num" w:pos="-142"/>
          <w:tab w:val="left" w:pos="993"/>
        </w:tabs>
        <w:textAlignment w:val="baseline"/>
        <w:rPr>
          <w:sz w:val="28"/>
          <w:szCs w:val="28"/>
        </w:rPr>
      </w:pPr>
    </w:p>
    <w:p w:rsidR="00EA389E" w:rsidRDefault="00EA389E" w:rsidP="00EA389E">
      <w:pPr>
        <w:tabs>
          <w:tab w:val="num" w:pos="-142"/>
          <w:tab w:val="left" w:pos="993"/>
        </w:tabs>
        <w:textAlignment w:val="baseline"/>
        <w:rPr>
          <w:sz w:val="28"/>
          <w:szCs w:val="28"/>
        </w:rPr>
      </w:pPr>
    </w:p>
    <w:p w:rsidR="00EA389E" w:rsidRDefault="00EA389E" w:rsidP="00EA389E">
      <w:pPr>
        <w:tabs>
          <w:tab w:val="num" w:pos="-142"/>
          <w:tab w:val="left" w:pos="993"/>
        </w:tabs>
        <w:textAlignment w:val="baseline"/>
        <w:rPr>
          <w:sz w:val="28"/>
          <w:szCs w:val="28"/>
        </w:rPr>
      </w:pPr>
    </w:p>
    <w:p w:rsidR="00EA389E" w:rsidRDefault="00EA389E" w:rsidP="00EA389E">
      <w:pPr>
        <w:tabs>
          <w:tab w:val="num" w:pos="-142"/>
          <w:tab w:val="left" w:pos="993"/>
        </w:tabs>
        <w:textAlignment w:val="baseline"/>
        <w:rPr>
          <w:sz w:val="28"/>
          <w:szCs w:val="28"/>
        </w:rPr>
      </w:pPr>
    </w:p>
    <w:p w:rsidR="00EA389E" w:rsidRDefault="00EA389E" w:rsidP="00EA389E">
      <w:pPr>
        <w:tabs>
          <w:tab w:val="num" w:pos="-142"/>
          <w:tab w:val="left" w:pos="993"/>
        </w:tabs>
        <w:textAlignment w:val="baseline"/>
        <w:rPr>
          <w:sz w:val="28"/>
          <w:szCs w:val="28"/>
        </w:rPr>
      </w:pPr>
    </w:p>
    <w:p w:rsidR="00EA389E" w:rsidRDefault="00EA389E" w:rsidP="00EA389E">
      <w:pPr>
        <w:pStyle w:val="af3"/>
        <w:tabs>
          <w:tab w:val="left" w:pos="993"/>
        </w:tabs>
        <w:spacing w:line="192" w:lineRule="auto"/>
        <w:ind w:left="709"/>
        <w:jc w:val="center"/>
        <w:textAlignment w:val="baseline"/>
        <w:rPr>
          <w:rFonts w:eastAsia="+mn-ea"/>
          <w:b/>
          <w:bCs/>
          <w:kern w:val="24"/>
          <w:sz w:val="28"/>
          <w:szCs w:val="28"/>
        </w:rPr>
      </w:pPr>
    </w:p>
    <w:p w:rsidR="00EA389E" w:rsidRDefault="00EA389E" w:rsidP="00EA389E">
      <w:pPr>
        <w:pStyle w:val="af3"/>
        <w:tabs>
          <w:tab w:val="left" w:pos="993"/>
        </w:tabs>
        <w:spacing w:line="192" w:lineRule="auto"/>
        <w:ind w:left="709"/>
        <w:jc w:val="center"/>
        <w:textAlignment w:val="baseline"/>
        <w:rPr>
          <w:rFonts w:eastAsia="+mn-ea"/>
          <w:b/>
          <w:bCs/>
          <w:kern w:val="24"/>
          <w:sz w:val="28"/>
          <w:szCs w:val="28"/>
        </w:rPr>
      </w:pPr>
    </w:p>
    <w:p w:rsidR="00EA389E" w:rsidRDefault="00EA389E" w:rsidP="00EA389E">
      <w:pPr>
        <w:pStyle w:val="af3"/>
        <w:tabs>
          <w:tab w:val="left" w:pos="993"/>
        </w:tabs>
        <w:spacing w:line="192" w:lineRule="auto"/>
        <w:ind w:left="709"/>
        <w:jc w:val="center"/>
        <w:textAlignment w:val="baseline"/>
        <w:rPr>
          <w:rFonts w:eastAsia="+mn-ea"/>
          <w:b/>
          <w:bCs/>
          <w:kern w:val="24"/>
          <w:sz w:val="28"/>
          <w:szCs w:val="28"/>
        </w:rPr>
      </w:pPr>
    </w:p>
    <w:p w:rsidR="00847727" w:rsidRDefault="00847727" w:rsidP="00EA389E">
      <w:pPr>
        <w:pStyle w:val="af3"/>
        <w:tabs>
          <w:tab w:val="left" w:pos="993"/>
        </w:tabs>
        <w:spacing w:line="192" w:lineRule="auto"/>
        <w:ind w:left="709"/>
        <w:jc w:val="center"/>
        <w:textAlignment w:val="baseline"/>
        <w:rPr>
          <w:rFonts w:eastAsia="+mn-ea"/>
          <w:b/>
          <w:bCs/>
          <w:kern w:val="24"/>
          <w:sz w:val="28"/>
          <w:szCs w:val="28"/>
        </w:rPr>
      </w:pPr>
    </w:p>
    <w:p w:rsidR="00952020" w:rsidRDefault="00952020">
      <w:pPr>
        <w:spacing w:after="200" w:line="276" w:lineRule="auto"/>
        <w:rPr>
          <w:rFonts w:ascii="Times New Roman" w:eastAsia="+mn-ea" w:hAnsi="Times New Roman" w:cs="Times New Roman"/>
          <w:b/>
          <w:bCs/>
          <w:color w:val="auto"/>
          <w:kern w:val="24"/>
          <w:sz w:val="28"/>
          <w:szCs w:val="28"/>
        </w:rPr>
      </w:pPr>
      <w:r>
        <w:rPr>
          <w:rFonts w:eastAsia="+mn-ea"/>
          <w:b/>
          <w:bCs/>
          <w:kern w:val="24"/>
          <w:sz w:val="28"/>
          <w:szCs w:val="28"/>
        </w:rPr>
        <w:br w:type="page"/>
      </w:r>
    </w:p>
    <w:p w:rsidR="001B7542" w:rsidRPr="00EA389E" w:rsidRDefault="001B7542" w:rsidP="00EA389E">
      <w:pPr>
        <w:pStyle w:val="af3"/>
        <w:tabs>
          <w:tab w:val="left" w:pos="993"/>
        </w:tabs>
        <w:spacing w:line="192" w:lineRule="auto"/>
        <w:ind w:left="709"/>
        <w:jc w:val="center"/>
        <w:textAlignment w:val="baseline"/>
        <w:rPr>
          <w:rFonts w:eastAsia="+mn-ea"/>
          <w:b/>
          <w:bCs/>
          <w:kern w:val="24"/>
          <w:sz w:val="28"/>
          <w:szCs w:val="28"/>
        </w:rPr>
      </w:pPr>
      <w:r w:rsidRPr="00EA389E">
        <w:rPr>
          <w:rFonts w:eastAsia="+mn-ea"/>
          <w:b/>
          <w:bCs/>
          <w:kern w:val="24"/>
          <w:sz w:val="28"/>
          <w:szCs w:val="28"/>
        </w:rPr>
        <w:lastRenderedPageBreak/>
        <w:t>Организационная структура системы аттестации объектов информатизации по требованиям безопасности информации</w:t>
      </w:r>
    </w:p>
    <w:p w:rsidR="00EA389E" w:rsidRDefault="00EA389E" w:rsidP="00EA389E">
      <w:pPr>
        <w:pStyle w:val="af3"/>
        <w:tabs>
          <w:tab w:val="left" w:pos="993"/>
        </w:tabs>
        <w:spacing w:line="192" w:lineRule="auto"/>
        <w:ind w:left="709"/>
        <w:textAlignment w:val="baseline"/>
        <w:rPr>
          <w:rFonts w:eastAsia="+mn-ea"/>
          <w:bCs/>
          <w:kern w:val="24"/>
          <w:sz w:val="28"/>
          <w:szCs w:val="28"/>
        </w:rPr>
      </w:pPr>
    </w:p>
    <w:p w:rsidR="00EA389E" w:rsidRDefault="00DE2DEA" w:rsidP="00EA389E">
      <w:pPr>
        <w:pStyle w:val="af3"/>
        <w:tabs>
          <w:tab w:val="left" w:pos="993"/>
        </w:tabs>
        <w:spacing w:line="192" w:lineRule="auto"/>
        <w:ind w:left="709"/>
        <w:textAlignment w:val="baseline"/>
        <w:rPr>
          <w:sz w:val="28"/>
          <w:szCs w:val="28"/>
        </w:rPr>
      </w:pPr>
      <w:r>
        <w:rPr>
          <w:noProof/>
          <w:sz w:val="28"/>
          <w:szCs w:val="28"/>
        </w:rPr>
        <w:object w:dxaOrig="1440" w:dyaOrig="1440" w14:anchorId="480C2742">
          <v:shape id="_x0000_s1040" type="#_x0000_t75" style="position:absolute;left:0;text-align:left;margin-left:54.45pt;margin-top:3.85pt;width:395.65pt;height:284.9pt;z-index:251670528;visibility:visible;mso-position-horizontal:absolute" filled="t" fillcolor="white [3212]">
            <v:imagedata r:id="rId33" o:title=""/>
          </v:shape>
          <o:OLEObject Type="Embed" ProgID="Visio.Drawing.11" ShapeID="_x0000_s1040" DrawAspect="Content" ObjectID="_1581421079" r:id="rId34"/>
        </w:object>
      </w:r>
    </w:p>
    <w:p w:rsidR="00EA389E" w:rsidRDefault="00EA389E" w:rsidP="00952020">
      <w:pPr>
        <w:pStyle w:val="1"/>
        <w:rPr>
          <w:rFonts w:eastAsiaTheme="minorHAnsi"/>
          <w:lang w:eastAsia="en-US"/>
        </w:rPr>
      </w:pPr>
      <w:r w:rsidRPr="00EA389E">
        <w:rPr>
          <w:rFonts w:eastAsiaTheme="minorHAnsi"/>
          <w:lang w:eastAsia="en-US"/>
        </w:rPr>
        <w:lastRenderedPageBreak/>
        <w:t>Административная и уголовная ответственность в сфере защиты информации</w:t>
      </w:r>
    </w:p>
    <w:p w:rsidR="00847727" w:rsidRDefault="00847727" w:rsidP="00EA389E">
      <w:pPr>
        <w:tabs>
          <w:tab w:val="left" w:pos="851"/>
          <w:tab w:val="left" w:pos="1276"/>
        </w:tabs>
        <w:ind w:firstLine="709"/>
        <w:jc w:val="both"/>
        <w:rPr>
          <w:rFonts w:ascii="Times New Roman" w:eastAsiaTheme="minorHAnsi" w:hAnsi="Times New Roman" w:cs="Times New Roman"/>
          <w:b/>
          <w:bCs/>
          <w:color w:val="auto"/>
          <w:sz w:val="28"/>
          <w:szCs w:val="28"/>
          <w:lang w:eastAsia="en-US"/>
        </w:rPr>
      </w:pPr>
    </w:p>
    <w:p w:rsidR="00AD405C" w:rsidRPr="00AD405C" w:rsidRDefault="00AD405C" w:rsidP="00AD405C">
      <w:pPr>
        <w:ind w:firstLine="720"/>
        <w:jc w:val="both"/>
        <w:rPr>
          <w:rFonts w:ascii="Times New Roman" w:eastAsia="Times New Roman" w:hAnsi="Times New Roman" w:cs="Times New Roman"/>
          <w:sz w:val="28"/>
          <w:szCs w:val="28"/>
        </w:rPr>
      </w:pPr>
      <w:r w:rsidRPr="00AD405C">
        <w:rPr>
          <w:rFonts w:ascii="Times New Roman" w:eastAsia="Times New Roman" w:hAnsi="Times New Roman" w:cs="Times New Roman"/>
          <w:sz w:val="28"/>
          <w:szCs w:val="28"/>
        </w:rPr>
        <w:t>Достижения компьютерных технологий за последние годы не только способствовали развитию экономики, торговли и коммуникаций, обеспечили эффективный информационный обмен, но и предоставили уникальный инструментарий лицам, совершающим компьютерные преступления. Чем более интенсивно идет процесс компьютеризации, тем все более реальным становится рост компьютерной преступности, причем современное общество не только ощущает экономические последствия компьютерных преступлений, но и становится все более зависимым от компьютеризации. Она затрагивает многие стороны общественной жизни от контроля за воздушным и наземным транспортом до решения проблем национальной безопасности.</w:t>
      </w:r>
    </w:p>
    <w:p w:rsidR="00AD405C" w:rsidRPr="00AD405C" w:rsidRDefault="00AD405C" w:rsidP="00AD405C">
      <w:pPr>
        <w:ind w:firstLine="720"/>
        <w:jc w:val="both"/>
        <w:rPr>
          <w:rFonts w:ascii="Times New Roman" w:eastAsia="Times New Roman" w:hAnsi="Times New Roman" w:cs="Times New Roman"/>
          <w:sz w:val="28"/>
          <w:szCs w:val="28"/>
        </w:rPr>
      </w:pPr>
      <w:r w:rsidRPr="00AD405C">
        <w:rPr>
          <w:rFonts w:ascii="Times New Roman" w:eastAsia="Times New Roman" w:hAnsi="Times New Roman" w:cs="Times New Roman"/>
          <w:sz w:val="28"/>
          <w:szCs w:val="28"/>
        </w:rPr>
        <w:t>К компьютерным преступлениям относят совершенные с помощью вычислительной техники, традиционные по характеру преступные деяния такие, как кража, мошенничество, подделка и причинение вреда, за которые предусматриваются уголовные санкции в законодательных системах всех стран.</w:t>
      </w:r>
    </w:p>
    <w:p w:rsidR="00AD405C" w:rsidRDefault="00AD405C" w:rsidP="00AD405C">
      <w:pPr>
        <w:ind w:firstLine="720"/>
        <w:jc w:val="both"/>
        <w:rPr>
          <w:rFonts w:ascii="Times New Roman" w:eastAsia="Times New Roman" w:hAnsi="Times New Roman" w:cs="Times New Roman"/>
          <w:sz w:val="28"/>
          <w:szCs w:val="28"/>
        </w:rPr>
      </w:pPr>
      <w:r w:rsidRPr="00AD405C">
        <w:rPr>
          <w:rFonts w:ascii="Times New Roman" w:eastAsia="Times New Roman" w:hAnsi="Times New Roman" w:cs="Times New Roman"/>
          <w:sz w:val="28"/>
          <w:szCs w:val="28"/>
        </w:rPr>
        <w:t>В практической деятельности Российских правоохранительных органов использование автоматизированных информационных систем для совершения любых преступлений оценивается как способ совершения преступления, а используемые программные средства выступают как орудия совершения преступлений. К орудиям и средствам совершения преступления относятся: компьютерная техника, программные средства, магнитные носители.</w:t>
      </w:r>
    </w:p>
    <w:p w:rsidR="00AD405C" w:rsidRPr="00AD405C" w:rsidRDefault="00AD405C" w:rsidP="00AD405C">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Существующие нормативно-правовые документы предусматривают административную и уголовную ответственность за нарушения в сфере защиты информации.</w:t>
      </w:r>
    </w:p>
    <w:p w:rsidR="007B1A78" w:rsidRPr="007B1A78" w:rsidRDefault="007B1A78" w:rsidP="007B1A78">
      <w:pPr>
        <w:ind w:firstLine="709"/>
        <w:jc w:val="both"/>
        <w:rPr>
          <w:rFonts w:ascii="Times New Roman" w:hAnsi="Times New Roman" w:cs="Times New Roman"/>
          <w:sz w:val="28"/>
          <w:szCs w:val="28"/>
        </w:rPr>
      </w:pPr>
      <w:r w:rsidRPr="007B1A78">
        <w:rPr>
          <w:rFonts w:ascii="Times New Roman" w:hAnsi="Times New Roman" w:cs="Times New Roman"/>
          <w:sz w:val="28"/>
          <w:szCs w:val="28"/>
        </w:rPr>
        <w:t>Кодекс Российской Федерации</w:t>
      </w:r>
      <w:r w:rsidR="00AD405C">
        <w:rPr>
          <w:rFonts w:ascii="Times New Roman" w:hAnsi="Times New Roman" w:cs="Times New Roman"/>
          <w:sz w:val="28"/>
          <w:szCs w:val="28"/>
        </w:rPr>
        <w:t xml:space="preserve"> </w:t>
      </w:r>
      <w:r w:rsidRPr="007B1A78">
        <w:rPr>
          <w:rFonts w:ascii="Times New Roman" w:hAnsi="Times New Roman" w:cs="Times New Roman"/>
          <w:sz w:val="28"/>
          <w:szCs w:val="28"/>
        </w:rPr>
        <w:t>об административных правонарушениях</w:t>
      </w:r>
      <w:r w:rsidRPr="007B1A78">
        <w:rPr>
          <w:rFonts w:ascii="Times New Roman" w:hAnsi="Times New Roman" w:cs="Times New Roman"/>
          <w:sz w:val="28"/>
          <w:szCs w:val="28"/>
        </w:rPr>
        <w:br/>
        <w:t>от 30 декабря 2001 года № 195-ФЗ</w:t>
      </w:r>
    </w:p>
    <w:p w:rsidR="007B1A78" w:rsidRPr="007B1A78" w:rsidRDefault="007B1A78" w:rsidP="007B1A78">
      <w:pPr>
        <w:ind w:firstLine="709"/>
        <w:jc w:val="both"/>
        <w:rPr>
          <w:rFonts w:ascii="Times New Roman" w:hAnsi="Times New Roman" w:cs="Times New Roman"/>
          <w:sz w:val="28"/>
          <w:szCs w:val="28"/>
        </w:rPr>
      </w:pPr>
      <w:r w:rsidRPr="00952020">
        <w:rPr>
          <w:rFonts w:ascii="Times New Roman" w:hAnsi="Times New Roman" w:cs="Times New Roman"/>
          <w:b/>
          <w:sz w:val="28"/>
          <w:szCs w:val="28"/>
        </w:rPr>
        <w:t>Статья</w:t>
      </w:r>
      <w:r w:rsidRPr="007B1A78">
        <w:rPr>
          <w:rFonts w:ascii="Times New Roman" w:hAnsi="Times New Roman" w:cs="Times New Roman"/>
          <w:sz w:val="28"/>
          <w:szCs w:val="28"/>
        </w:rPr>
        <w:t xml:space="preserve"> 13.11. Нарушение порядка сбора, хранения, использования или распространения информации о гражданах (персональных данных).</w:t>
      </w:r>
    </w:p>
    <w:p w:rsidR="007B1A78" w:rsidRPr="007B1A78" w:rsidRDefault="007B1A78" w:rsidP="007B1A78">
      <w:pPr>
        <w:ind w:firstLine="709"/>
        <w:jc w:val="both"/>
        <w:rPr>
          <w:rFonts w:ascii="Times New Roman" w:hAnsi="Times New Roman" w:cs="Times New Roman"/>
          <w:sz w:val="28"/>
          <w:szCs w:val="28"/>
        </w:rPr>
      </w:pPr>
      <w:r w:rsidRPr="007B1A78">
        <w:rPr>
          <w:rFonts w:ascii="Times New Roman" w:hAnsi="Times New Roman" w:cs="Times New Roman"/>
          <w:sz w:val="28"/>
          <w:szCs w:val="28"/>
        </w:rPr>
        <w:t>на граждан в размере от 3 до 5 МРОТ;</w:t>
      </w:r>
    </w:p>
    <w:p w:rsidR="007B1A78" w:rsidRPr="007B1A78" w:rsidRDefault="007B1A78" w:rsidP="007B1A78">
      <w:pPr>
        <w:ind w:firstLine="709"/>
        <w:jc w:val="both"/>
        <w:rPr>
          <w:rFonts w:ascii="Times New Roman" w:hAnsi="Times New Roman" w:cs="Times New Roman"/>
          <w:sz w:val="28"/>
          <w:szCs w:val="28"/>
        </w:rPr>
      </w:pPr>
      <w:r w:rsidRPr="007B1A78">
        <w:rPr>
          <w:rFonts w:ascii="Times New Roman" w:hAnsi="Times New Roman" w:cs="Times New Roman"/>
          <w:sz w:val="28"/>
          <w:szCs w:val="28"/>
        </w:rPr>
        <w:t>для должностных лиц от 5 до 10 МРОТ;</w:t>
      </w:r>
    </w:p>
    <w:p w:rsidR="007B1A78" w:rsidRPr="007B1A78" w:rsidRDefault="007B1A78" w:rsidP="007B1A78">
      <w:pPr>
        <w:ind w:firstLine="709"/>
        <w:jc w:val="both"/>
        <w:rPr>
          <w:rFonts w:ascii="Times New Roman" w:hAnsi="Times New Roman" w:cs="Times New Roman"/>
          <w:sz w:val="28"/>
          <w:szCs w:val="28"/>
        </w:rPr>
      </w:pPr>
      <w:r w:rsidRPr="007B1A78">
        <w:rPr>
          <w:rFonts w:ascii="Times New Roman" w:hAnsi="Times New Roman" w:cs="Times New Roman"/>
          <w:sz w:val="28"/>
          <w:szCs w:val="28"/>
        </w:rPr>
        <w:t>для юридических лиц от 50 до 100 МРОТ.</w:t>
      </w:r>
    </w:p>
    <w:p w:rsidR="007B1A78" w:rsidRPr="007B1A78" w:rsidRDefault="007B1A78" w:rsidP="007B1A78">
      <w:pPr>
        <w:ind w:firstLine="709"/>
        <w:jc w:val="both"/>
        <w:rPr>
          <w:rFonts w:ascii="Times New Roman" w:hAnsi="Times New Roman" w:cs="Times New Roman"/>
          <w:sz w:val="28"/>
          <w:szCs w:val="28"/>
        </w:rPr>
      </w:pPr>
      <w:r w:rsidRPr="00952020">
        <w:rPr>
          <w:rFonts w:ascii="Times New Roman" w:hAnsi="Times New Roman" w:cs="Times New Roman"/>
          <w:b/>
          <w:sz w:val="28"/>
          <w:szCs w:val="28"/>
        </w:rPr>
        <w:t>Статья</w:t>
      </w:r>
      <w:r w:rsidRPr="007B1A78">
        <w:rPr>
          <w:rFonts w:ascii="Times New Roman" w:hAnsi="Times New Roman" w:cs="Times New Roman"/>
          <w:sz w:val="28"/>
          <w:szCs w:val="28"/>
        </w:rPr>
        <w:t xml:space="preserve"> 13.12.  Нарушение правил защиты информации.</w:t>
      </w:r>
    </w:p>
    <w:p w:rsidR="007B1A78" w:rsidRPr="007B1A78" w:rsidRDefault="007B1A78" w:rsidP="007B1A78">
      <w:pPr>
        <w:ind w:firstLine="709"/>
        <w:jc w:val="both"/>
        <w:rPr>
          <w:rFonts w:ascii="Times New Roman" w:hAnsi="Times New Roman" w:cs="Times New Roman"/>
          <w:sz w:val="28"/>
          <w:szCs w:val="28"/>
        </w:rPr>
      </w:pPr>
      <w:r w:rsidRPr="007B1A78">
        <w:rPr>
          <w:rFonts w:ascii="Times New Roman" w:hAnsi="Times New Roman" w:cs="Times New Roman"/>
          <w:sz w:val="28"/>
          <w:szCs w:val="28"/>
        </w:rPr>
        <w:t>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w:t>
      </w:r>
    </w:p>
    <w:p w:rsidR="007B1A78" w:rsidRPr="007B1A78" w:rsidRDefault="007B1A78" w:rsidP="007B1A78">
      <w:pPr>
        <w:ind w:firstLine="709"/>
        <w:jc w:val="both"/>
        <w:rPr>
          <w:rFonts w:ascii="Times New Roman" w:hAnsi="Times New Roman" w:cs="Times New Roman"/>
          <w:sz w:val="28"/>
          <w:szCs w:val="28"/>
        </w:rPr>
      </w:pPr>
      <w:r w:rsidRPr="007B1A78">
        <w:rPr>
          <w:rFonts w:ascii="Times New Roman" w:hAnsi="Times New Roman" w:cs="Times New Roman"/>
          <w:sz w:val="28"/>
          <w:szCs w:val="28"/>
        </w:rPr>
        <w:t xml:space="preserve">на граждан в размере от 3 до 5 МРОТ; </w:t>
      </w:r>
    </w:p>
    <w:p w:rsidR="007B1A78" w:rsidRPr="007B1A78" w:rsidRDefault="007B1A78" w:rsidP="007B1A78">
      <w:pPr>
        <w:ind w:firstLine="709"/>
        <w:jc w:val="both"/>
        <w:rPr>
          <w:rFonts w:ascii="Times New Roman" w:hAnsi="Times New Roman" w:cs="Times New Roman"/>
          <w:sz w:val="28"/>
          <w:szCs w:val="28"/>
        </w:rPr>
      </w:pPr>
      <w:r w:rsidRPr="007B1A78">
        <w:rPr>
          <w:rFonts w:ascii="Times New Roman" w:hAnsi="Times New Roman" w:cs="Times New Roman"/>
          <w:sz w:val="28"/>
          <w:szCs w:val="28"/>
        </w:rPr>
        <w:t xml:space="preserve">на должностных лиц - от 5 до 10 МРОТ; </w:t>
      </w:r>
    </w:p>
    <w:p w:rsidR="007B1A78" w:rsidRPr="007B1A78" w:rsidRDefault="007B1A78" w:rsidP="007B1A78">
      <w:pPr>
        <w:ind w:firstLine="709"/>
        <w:jc w:val="both"/>
        <w:rPr>
          <w:rFonts w:ascii="Times New Roman" w:hAnsi="Times New Roman" w:cs="Times New Roman"/>
          <w:sz w:val="28"/>
          <w:szCs w:val="28"/>
        </w:rPr>
      </w:pPr>
      <w:r w:rsidRPr="007B1A78">
        <w:rPr>
          <w:rFonts w:ascii="Times New Roman" w:hAnsi="Times New Roman" w:cs="Times New Roman"/>
          <w:sz w:val="28"/>
          <w:szCs w:val="28"/>
        </w:rPr>
        <w:t>на юридических лиц - от 50 до 100 МРОТ.</w:t>
      </w:r>
    </w:p>
    <w:p w:rsidR="007B1A78" w:rsidRPr="007B1A78" w:rsidRDefault="007B1A78" w:rsidP="007B1A78">
      <w:pPr>
        <w:ind w:firstLine="709"/>
        <w:jc w:val="both"/>
        <w:rPr>
          <w:rFonts w:ascii="Times New Roman" w:hAnsi="Times New Roman" w:cs="Times New Roman"/>
          <w:sz w:val="28"/>
          <w:szCs w:val="28"/>
        </w:rPr>
      </w:pPr>
      <w:r w:rsidRPr="007B1A78">
        <w:rPr>
          <w:rFonts w:ascii="Times New Roman" w:hAnsi="Times New Roman" w:cs="Times New Roman"/>
          <w:sz w:val="28"/>
          <w:szCs w:val="28"/>
        </w:rPr>
        <w:t>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w:t>
      </w:r>
    </w:p>
    <w:p w:rsidR="007B1A78" w:rsidRPr="007B1A78" w:rsidRDefault="007B1A78" w:rsidP="007B1A78">
      <w:pPr>
        <w:ind w:firstLine="709"/>
        <w:jc w:val="both"/>
        <w:rPr>
          <w:rFonts w:ascii="Times New Roman" w:hAnsi="Times New Roman" w:cs="Times New Roman"/>
          <w:sz w:val="28"/>
          <w:szCs w:val="28"/>
        </w:rPr>
      </w:pPr>
      <w:r w:rsidRPr="007B1A78">
        <w:rPr>
          <w:rFonts w:ascii="Times New Roman" w:hAnsi="Times New Roman" w:cs="Times New Roman"/>
          <w:sz w:val="28"/>
          <w:szCs w:val="28"/>
        </w:rPr>
        <w:t xml:space="preserve">Административный штраф: </w:t>
      </w:r>
    </w:p>
    <w:p w:rsidR="007B1A78" w:rsidRPr="007B1A78" w:rsidRDefault="007B1A78" w:rsidP="007B1A78">
      <w:pPr>
        <w:ind w:firstLine="709"/>
        <w:jc w:val="both"/>
        <w:rPr>
          <w:rFonts w:ascii="Times New Roman" w:hAnsi="Times New Roman" w:cs="Times New Roman"/>
          <w:sz w:val="28"/>
          <w:szCs w:val="28"/>
        </w:rPr>
      </w:pPr>
      <w:r w:rsidRPr="007B1A78">
        <w:rPr>
          <w:rFonts w:ascii="Times New Roman" w:hAnsi="Times New Roman" w:cs="Times New Roman"/>
          <w:sz w:val="28"/>
          <w:szCs w:val="28"/>
        </w:rPr>
        <w:lastRenderedPageBreak/>
        <w:t xml:space="preserve">на граждан в размере от 5 до 10 МРОТ с конфискацией несертифицированных средств защиты информации или без таковой; </w:t>
      </w:r>
    </w:p>
    <w:p w:rsidR="007B1A78" w:rsidRPr="007B1A78" w:rsidRDefault="007B1A78" w:rsidP="007B1A78">
      <w:pPr>
        <w:ind w:firstLine="709"/>
        <w:jc w:val="both"/>
        <w:rPr>
          <w:rFonts w:ascii="Times New Roman" w:hAnsi="Times New Roman" w:cs="Times New Roman"/>
          <w:sz w:val="28"/>
          <w:szCs w:val="28"/>
        </w:rPr>
      </w:pPr>
      <w:r w:rsidRPr="007B1A78">
        <w:rPr>
          <w:rFonts w:ascii="Times New Roman" w:hAnsi="Times New Roman" w:cs="Times New Roman"/>
          <w:sz w:val="28"/>
          <w:szCs w:val="28"/>
        </w:rPr>
        <w:t xml:space="preserve">на должностных лиц - от 10 до 20 МРОТ; </w:t>
      </w:r>
    </w:p>
    <w:p w:rsidR="007B1A78" w:rsidRPr="007B1A78" w:rsidRDefault="007B1A78" w:rsidP="007B1A78">
      <w:pPr>
        <w:ind w:firstLine="709"/>
        <w:jc w:val="both"/>
        <w:rPr>
          <w:rFonts w:ascii="Times New Roman" w:hAnsi="Times New Roman" w:cs="Times New Roman"/>
          <w:sz w:val="28"/>
          <w:szCs w:val="28"/>
        </w:rPr>
      </w:pPr>
      <w:r w:rsidRPr="007B1A78">
        <w:rPr>
          <w:rFonts w:ascii="Times New Roman" w:hAnsi="Times New Roman" w:cs="Times New Roman"/>
          <w:sz w:val="28"/>
          <w:szCs w:val="28"/>
        </w:rPr>
        <w:t>на юридических лиц - от 100 до 200 МРОТ с конфискацией несертифицированных средств защиты информации или без таковой.</w:t>
      </w:r>
    </w:p>
    <w:p w:rsidR="007B1A78" w:rsidRPr="007B1A78" w:rsidRDefault="007B1A78" w:rsidP="007B1A78">
      <w:pPr>
        <w:ind w:firstLine="709"/>
        <w:jc w:val="both"/>
        <w:rPr>
          <w:rFonts w:ascii="Times New Roman" w:hAnsi="Times New Roman" w:cs="Times New Roman"/>
          <w:sz w:val="28"/>
          <w:szCs w:val="28"/>
        </w:rPr>
      </w:pPr>
      <w:r w:rsidRPr="007B1A78">
        <w:rPr>
          <w:rFonts w:ascii="Times New Roman" w:hAnsi="Times New Roman" w:cs="Times New Roman"/>
          <w:sz w:val="28"/>
          <w:szCs w:val="28"/>
        </w:rPr>
        <w:t>Нарушение условий, предусмотренных лицензией на проведение работ, связанных с использованием и защитой информации, составляющей ГТ, созданием средств, предназначенных для ЗИ, составляющей государственную тайну, осуществлением мероприятий и (или) оказанием услуг по защите информации, составляющей ГТ.</w:t>
      </w:r>
    </w:p>
    <w:p w:rsidR="007B1A78" w:rsidRPr="007B1A78" w:rsidRDefault="007B1A78" w:rsidP="007B1A78">
      <w:pPr>
        <w:ind w:firstLine="709"/>
        <w:jc w:val="both"/>
        <w:rPr>
          <w:rFonts w:ascii="Times New Roman" w:hAnsi="Times New Roman" w:cs="Times New Roman"/>
          <w:sz w:val="28"/>
          <w:szCs w:val="28"/>
        </w:rPr>
      </w:pPr>
      <w:r w:rsidRPr="007B1A78">
        <w:rPr>
          <w:rFonts w:ascii="Times New Roman" w:hAnsi="Times New Roman" w:cs="Times New Roman"/>
          <w:sz w:val="28"/>
          <w:szCs w:val="28"/>
        </w:rPr>
        <w:t>Административный штраф:</w:t>
      </w:r>
    </w:p>
    <w:p w:rsidR="007B1A78" w:rsidRPr="007B1A78" w:rsidRDefault="007B1A78" w:rsidP="007B1A78">
      <w:pPr>
        <w:ind w:firstLine="709"/>
        <w:jc w:val="both"/>
        <w:rPr>
          <w:rFonts w:ascii="Times New Roman" w:hAnsi="Times New Roman" w:cs="Times New Roman"/>
          <w:sz w:val="28"/>
          <w:szCs w:val="28"/>
        </w:rPr>
      </w:pPr>
      <w:r w:rsidRPr="007B1A78">
        <w:rPr>
          <w:rFonts w:ascii="Times New Roman" w:hAnsi="Times New Roman" w:cs="Times New Roman"/>
          <w:sz w:val="28"/>
          <w:szCs w:val="28"/>
        </w:rPr>
        <w:t>на должностных лиц в размере от 20 до 30 МРОТ;</w:t>
      </w:r>
    </w:p>
    <w:p w:rsidR="007B1A78" w:rsidRPr="007B1A78" w:rsidRDefault="007B1A78" w:rsidP="007B1A78">
      <w:pPr>
        <w:ind w:firstLine="709"/>
        <w:jc w:val="both"/>
        <w:rPr>
          <w:rFonts w:ascii="Times New Roman" w:hAnsi="Times New Roman" w:cs="Times New Roman"/>
          <w:sz w:val="28"/>
          <w:szCs w:val="28"/>
        </w:rPr>
      </w:pPr>
      <w:r w:rsidRPr="007B1A78">
        <w:rPr>
          <w:rFonts w:ascii="Times New Roman" w:hAnsi="Times New Roman" w:cs="Times New Roman"/>
          <w:sz w:val="28"/>
          <w:szCs w:val="28"/>
        </w:rPr>
        <w:t>на юридических лиц - от 150 до 200 МРОТ.</w:t>
      </w:r>
    </w:p>
    <w:p w:rsidR="007B1A78" w:rsidRPr="007B1A78" w:rsidRDefault="007B1A78" w:rsidP="007B1A78">
      <w:pPr>
        <w:ind w:firstLine="709"/>
        <w:jc w:val="both"/>
        <w:rPr>
          <w:rFonts w:ascii="Times New Roman" w:hAnsi="Times New Roman" w:cs="Times New Roman"/>
          <w:sz w:val="28"/>
          <w:szCs w:val="28"/>
        </w:rPr>
      </w:pPr>
      <w:r w:rsidRPr="007B1A78">
        <w:rPr>
          <w:rFonts w:ascii="Times New Roman" w:hAnsi="Times New Roman" w:cs="Times New Roman"/>
          <w:sz w:val="28"/>
          <w:szCs w:val="28"/>
        </w:rPr>
        <w:t>Использование несертифицированных средств, предназначенных для ЗИ, составляющей ГТ.</w:t>
      </w:r>
    </w:p>
    <w:p w:rsidR="007B1A78" w:rsidRPr="007B1A78" w:rsidRDefault="007B1A78" w:rsidP="007B1A78">
      <w:pPr>
        <w:ind w:firstLine="709"/>
        <w:jc w:val="both"/>
        <w:rPr>
          <w:rFonts w:ascii="Times New Roman" w:hAnsi="Times New Roman" w:cs="Times New Roman"/>
          <w:sz w:val="28"/>
          <w:szCs w:val="28"/>
        </w:rPr>
      </w:pPr>
      <w:r w:rsidRPr="007B1A78">
        <w:rPr>
          <w:rFonts w:ascii="Times New Roman" w:hAnsi="Times New Roman" w:cs="Times New Roman"/>
          <w:sz w:val="28"/>
          <w:szCs w:val="28"/>
        </w:rPr>
        <w:t xml:space="preserve">Административный штраф: </w:t>
      </w:r>
    </w:p>
    <w:p w:rsidR="007B1A78" w:rsidRPr="007B1A78" w:rsidRDefault="007B1A78" w:rsidP="007B1A78">
      <w:pPr>
        <w:ind w:firstLine="709"/>
        <w:jc w:val="both"/>
        <w:rPr>
          <w:rFonts w:ascii="Times New Roman" w:hAnsi="Times New Roman" w:cs="Times New Roman"/>
          <w:sz w:val="28"/>
          <w:szCs w:val="28"/>
        </w:rPr>
      </w:pPr>
      <w:r w:rsidRPr="007B1A78">
        <w:rPr>
          <w:rFonts w:ascii="Times New Roman" w:hAnsi="Times New Roman" w:cs="Times New Roman"/>
          <w:sz w:val="28"/>
          <w:szCs w:val="28"/>
        </w:rPr>
        <w:t xml:space="preserve">на должностных лиц в размере от 30 до 40 МРОТ; </w:t>
      </w:r>
    </w:p>
    <w:p w:rsidR="007B1A78" w:rsidRPr="007B1A78" w:rsidRDefault="007B1A78" w:rsidP="007B1A78">
      <w:pPr>
        <w:ind w:firstLine="709"/>
        <w:jc w:val="both"/>
        <w:rPr>
          <w:rFonts w:ascii="Times New Roman" w:hAnsi="Times New Roman" w:cs="Times New Roman"/>
          <w:sz w:val="28"/>
          <w:szCs w:val="28"/>
        </w:rPr>
      </w:pPr>
      <w:r w:rsidRPr="007B1A78">
        <w:rPr>
          <w:rFonts w:ascii="Times New Roman" w:hAnsi="Times New Roman" w:cs="Times New Roman"/>
          <w:sz w:val="28"/>
          <w:szCs w:val="28"/>
        </w:rPr>
        <w:t>на юридических лиц - от 200 до 300 МРОТ с конфискацией несертифицированных средств, предназначенных для защиты информации, составляющей государственную тайну, или без таковой.</w:t>
      </w:r>
    </w:p>
    <w:p w:rsidR="007B1A78" w:rsidRPr="007B1A78" w:rsidRDefault="007B1A78" w:rsidP="007B1A78">
      <w:pPr>
        <w:ind w:firstLine="709"/>
        <w:jc w:val="both"/>
        <w:rPr>
          <w:rFonts w:ascii="Times New Roman" w:hAnsi="Times New Roman" w:cs="Times New Roman"/>
          <w:sz w:val="28"/>
          <w:szCs w:val="28"/>
        </w:rPr>
      </w:pPr>
      <w:r w:rsidRPr="007B1A78">
        <w:rPr>
          <w:rFonts w:ascii="Times New Roman" w:hAnsi="Times New Roman" w:cs="Times New Roman"/>
          <w:sz w:val="28"/>
          <w:szCs w:val="28"/>
        </w:rPr>
        <w:t>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w:t>
      </w:r>
    </w:p>
    <w:p w:rsidR="007B1A78" w:rsidRPr="007B1A78" w:rsidRDefault="007B1A78" w:rsidP="007B1A78">
      <w:pPr>
        <w:ind w:firstLine="709"/>
        <w:jc w:val="both"/>
        <w:rPr>
          <w:rFonts w:ascii="Times New Roman" w:hAnsi="Times New Roman" w:cs="Times New Roman"/>
          <w:sz w:val="28"/>
          <w:szCs w:val="28"/>
        </w:rPr>
      </w:pPr>
      <w:r w:rsidRPr="007B1A78">
        <w:rPr>
          <w:rFonts w:ascii="Times New Roman" w:hAnsi="Times New Roman" w:cs="Times New Roman"/>
          <w:sz w:val="28"/>
          <w:szCs w:val="28"/>
        </w:rPr>
        <w:t>Административный штраф</w:t>
      </w:r>
    </w:p>
    <w:p w:rsidR="007B1A78" w:rsidRPr="007B1A78" w:rsidRDefault="007B1A78" w:rsidP="007B1A78">
      <w:pPr>
        <w:ind w:firstLine="709"/>
        <w:jc w:val="both"/>
        <w:rPr>
          <w:rFonts w:ascii="Times New Roman" w:hAnsi="Times New Roman" w:cs="Times New Roman"/>
          <w:sz w:val="28"/>
          <w:szCs w:val="28"/>
        </w:rPr>
      </w:pPr>
      <w:r w:rsidRPr="007B1A78">
        <w:rPr>
          <w:rFonts w:ascii="Times New Roman" w:hAnsi="Times New Roman" w:cs="Times New Roman"/>
          <w:sz w:val="28"/>
          <w:szCs w:val="28"/>
        </w:rPr>
        <w:t xml:space="preserve">на лиц, осуществляющих предпринимательскую деятельность без образования юридического лица от 10 до 15 МРОТ или административное приостановление деятельности на срок до девяноста суток; </w:t>
      </w:r>
    </w:p>
    <w:p w:rsidR="007B1A78" w:rsidRPr="007B1A78" w:rsidRDefault="007B1A78" w:rsidP="007B1A78">
      <w:pPr>
        <w:ind w:firstLine="709"/>
        <w:jc w:val="both"/>
        <w:rPr>
          <w:rFonts w:ascii="Times New Roman" w:hAnsi="Times New Roman" w:cs="Times New Roman"/>
          <w:sz w:val="28"/>
          <w:szCs w:val="28"/>
        </w:rPr>
      </w:pPr>
      <w:r w:rsidRPr="007B1A78">
        <w:rPr>
          <w:rFonts w:ascii="Times New Roman" w:hAnsi="Times New Roman" w:cs="Times New Roman"/>
          <w:sz w:val="28"/>
          <w:szCs w:val="28"/>
        </w:rPr>
        <w:t xml:space="preserve">на должностных лиц - от 10 до 15 МРОТ; </w:t>
      </w:r>
    </w:p>
    <w:p w:rsidR="007B1A78" w:rsidRPr="007B1A78" w:rsidRDefault="007B1A78" w:rsidP="007B1A78">
      <w:pPr>
        <w:ind w:firstLine="709"/>
        <w:jc w:val="both"/>
        <w:rPr>
          <w:rFonts w:ascii="Times New Roman" w:hAnsi="Times New Roman" w:cs="Times New Roman"/>
          <w:sz w:val="28"/>
          <w:szCs w:val="28"/>
        </w:rPr>
      </w:pPr>
      <w:r w:rsidRPr="007B1A78">
        <w:rPr>
          <w:rFonts w:ascii="Times New Roman" w:hAnsi="Times New Roman" w:cs="Times New Roman"/>
          <w:sz w:val="28"/>
          <w:szCs w:val="28"/>
        </w:rPr>
        <w:t>на юридических лиц - от 100 до 150 МРОТ или административное приостановление деятельности на срок до девяноста суток.</w:t>
      </w:r>
    </w:p>
    <w:p w:rsidR="007B1A78" w:rsidRPr="007B1A78" w:rsidRDefault="007B1A78" w:rsidP="007B1A78">
      <w:pPr>
        <w:ind w:firstLine="709"/>
        <w:jc w:val="both"/>
        <w:rPr>
          <w:rFonts w:ascii="Times New Roman" w:hAnsi="Times New Roman" w:cs="Times New Roman"/>
          <w:sz w:val="28"/>
          <w:szCs w:val="28"/>
        </w:rPr>
      </w:pPr>
      <w:r w:rsidRPr="007B1A78">
        <w:rPr>
          <w:rFonts w:ascii="Times New Roman" w:hAnsi="Times New Roman" w:cs="Times New Roman"/>
          <w:sz w:val="28"/>
          <w:szCs w:val="28"/>
        </w:rP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7B1A78" w:rsidRPr="007B1A78" w:rsidRDefault="007B1A78" w:rsidP="007B1A78">
      <w:pPr>
        <w:ind w:firstLine="709"/>
        <w:jc w:val="both"/>
        <w:rPr>
          <w:rFonts w:ascii="Times New Roman" w:hAnsi="Times New Roman" w:cs="Times New Roman"/>
          <w:sz w:val="28"/>
          <w:szCs w:val="28"/>
        </w:rPr>
      </w:pPr>
      <w:r w:rsidRPr="00952020">
        <w:rPr>
          <w:rFonts w:ascii="Times New Roman" w:hAnsi="Times New Roman" w:cs="Times New Roman"/>
          <w:b/>
          <w:sz w:val="28"/>
          <w:szCs w:val="28"/>
        </w:rPr>
        <w:t>Статья</w:t>
      </w:r>
      <w:r w:rsidRPr="007B1A78">
        <w:rPr>
          <w:rFonts w:ascii="Times New Roman" w:hAnsi="Times New Roman" w:cs="Times New Roman"/>
          <w:sz w:val="28"/>
          <w:szCs w:val="28"/>
        </w:rPr>
        <w:t xml:space="preserve"> 13.13. Незаконная деятельность в области защиты информации.</w:t>
      </w:r>
    </w:p>
    <w:p w:rsidR="007B1A78" w:rsidRPr="007B1A78" w:rsidRDefault="007B1A78" w:rsidP="007B1A78">
      <w:pPr>
        <w:ind w:firstLine="709"/>
        <w:jc w:val="both"/>
        <w:rPr>
          <w:rFonts w:ascii="Times New Roman" w:hAnsi="Times New Roman" w:cs="Times New Roman"/>
          <w:sz w:val="28"/>
          <w:szCs w:val="28"/>
        </w:rPr>
      </w:pPr>
      <w:r w:rsidRPr="007B1A78">
        <w:rPr>
          <w:rFonts w:ascii="Times New Roman" w:hAnsi="Times New Roman" w:cs="Times New Roman"/>
          <w:sz w:val="28"/>
          <w:szCs w:val="28"/>
        </w:rPr>
        <w:t>Занятие видами деятельности в области ЗИ (за исключением информации, составляющей ГТ)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w:t>
      </w:r>
    </w:p>
    <w:p w:rsidR="007B1A78" w:rsidRPr="007B1A78" w:rsidRDefault="007B1A78" w:rsidP="007B1A78">
      <w:pPr>
        <w:ind w:firstLine="709"/>
        <w:jc w:val="both"/>
        <w:rPr>
          <w:rFonts w:ascii="Times New Roman" w:hAnsi="Times New Roman" w:cs="Times New Roman"/>
          <w:sz w:val="28"/>
          <w:szCs w:val="28"/>
        </w:rPr>
      </w:pPr>
      <w:r w:rsidRPr="007B1A78">
        <w:rPr>
          <w:rFonts w:ascii="Times New Roman" w:hAnsi="Times New Roman" w:cs="Times New Roman"/>
          <w:sz w:val="28"/>
          <w:szCs w:val="28"/>
        </w:rPr>
        <w:t>Административный штраф:</w:t>
      </w:r>
    </w:p>
    <w:p w:rsidR="007B1A78" w:rsidRPr="007B1A78" w:rsidRDefault="007B1A78" w:rsidP="007B1A78">
      <w:pPr>
        <w:ind w:firstLine="709"/>
        <w:jc w:val="both"/>
        <w:rPr>
          <w:rFonts w:ascii="Times New Roman" w:hAnsi="Times New Roman" w:cs="Times New Roman"/>
          <w:sz w:val="28"/>
          <w:szCs w:val="28"/>
        </w:rPr>
      </w:pPr>
      <w:r w:rsidRPr="007B1A78">
        <w:rPr>
          <w:rFonts w:ascii="Times New Roman" w:hAnsi="Times New Roman" w:cs="Times New Roman"/>
          <w:sz w:val="28"/>
          <w:szCs w:val="28"/>
        </w:rPr>
        <w:t xml:space="preserve">на граждан в размере от 5 до 10 МРОТ с конфискацией средств защиты информации или без таковой; </w:t>
      </w:r>
    </w:p>
    <w:p w:rsidR="007B1A78" w:rsidRPr="007B1A78" w:rsidRDefault="007B1A78" w:rsidP="007B1A78">
      <w:pPr>
        <w:ind w:firstLine="709"/>
        <w:jc w:val="both"/>
        <w:rPr>
          <w:rFonts w:ascii="Times New Roman" w:hAnsi="Times New Roman" w:cs="Times New Roman"/>
          <w:sz w:val="28"/>
          <w:szCs w:val="28"/>
        </w:rPr>
      </w:pPr>
      <w:r w:rsidRPr="007B1A78">
        <w:rPr>
          <w:rFonts w:ascii="Times New Roman" w:hAnsi="Times New Roman" w:cs="Times New Roman"/>
          <w:sz w:val="28"/>
          <w:szCs w:val="28"/>
        </w:rPr>
        <w:t xml:space="preserve">на должностных лиц - от 20 до 30 МРОТ с конфискацией средств защиты информации или без таковой; </w:t>
      </w:r>
    </w:p>
    <w:p w:rsidR="007B1A78" w:rsidRPr="007B1A78" w:rsidRDefault="007B1A78" w:rsidP="007B1A78">
      <w:pPr>
        <w:ind w:firstLine="709"/>
        <w:jc w:val="both"/>
        <w:rPr>
          <w:rFonts w:ascii="Times New Roman" w:hAnsi="Times New Roman" w:cs="Times New Roman"/>
          <w:sz w:val="28"/>
          <w:szCs w:val="28"/>
        </w:rPr>
      </w:pPr>
      <w:r w:rsidRPr="007B1A78">
        <w:rPr>
          <w:rFonts w:ascii="Times New Roman" w:hAnsi="Times New Roman" w:cs="Times New Roman"/>
          <w:sz w:val="28"/>
          <w:szCs w:val="28"/>
        </w:rPr>
        <w:t>на юридических лиц - от 100 до 200 МРОТ с конфискацией средств защиты информации или без таковой.</w:t>
      </w:r>
    </w:p>
    <w:p w:rsidR="007B1A78" w:rsidRPr="007B1A78" w:rsidRDefault="007B1A78" w:rsidP="007B1A78">
      <w:pPr>
        <w:ind w:firstLine="709"/>
        <w:jc w:val="both"/>
        <w:rPr>
          <w:rFonts w:ascii="Times New Roman" w:hAnsi="Times New Roman" w:cs="Times New Roman"/>
          <w:sz w:val="28"/>
          <w:szCs w:val="28"/>
        </w:rPr>
      </w:pPr>
      <w:r w:rsidRPr="007B1A78">
        <w:rPr>
          <w:rFonts w:ascii="Times New Roman" w:hAnsi="Times New Roman" w:cs="Times New Roman"/>
          <w:sz w:val="28"/>
          <w:szCs w:val="28"/>
        </w:rPr>
        <w:t xml:space="preserve">Занятие видами деятельности, связанной с использованием и ЗИ, составляющей ГТ, созданием средств, предназначенных для ЗИ, составляющей </w:t>
      </w:r>
      <w:r w:rsidRPr="007B1A78">
        <w:rPr>
          <w:rFonts w:ascii="Times New Roman" w:hAnsi="Times New Roman" w:cs="Times New Roman"/>
          <w:sz w:val="28"/>
          <w:szCs w:val="28"/>
        </w:rPr>
        <w:lastRenderedPageBreak/>
        <w:t>ГТ, осуществлением мероприятий и (или) оказанием услуг по ЗИ, составляющей ГТ без лицензии.</w:t>
      </w:r>
    </w:p>
    <w:p w:rsidR="007B1A78" w:rsidRPr="007B1A78" w:rsidRDefault="007B1A78" w:rsidP="007B1A78">
      <w:pPr>
        <w:ind w:firstLine="709"/>
        <w:jc w:val="both"/>
        <w:rPr>
          <w:rFonts w:ascii="Times New Roman" w:hAnsi="Times New Roman" w:cs="Times New Roman"/>
          <w:sz w:val="28"/>
          <w:szCs w:val="28"/>
        </w:rPr>
      </w:pPr>
      <w:r w:rsidRPr="007B1A78">
        <w:rPr>
          <w:rFonts w:ascii="Times New Roman" w:hAnsi="Times New Roman" w:cs="Times New Roman"/>
          <w:sz w:val="28"/>
          <w:szCs w:val="28"/>
        </w:rPr>
        <w:t>Административный штраф:</w:t>
      </w:r>
    </w:p>
    <w:p w:rsidR="007B1A78" w:rsidRPr="007B1A78" w:rsidRDefault="007B1A78" w:rsidP="007B1A78">
      <w:pPr>
        <w:ind w:firstLine="709"/>
        <w:jc w:val="both"/>
        <w:rPr>
          <w:rFonts w:ascii="Times New Roman" w:hAnsi="Times New Roman" w:cs="Times New Roman"/>
          <w:sz w:val="28"/>
          <w:szCs w:val="28"/>
        </w:rPr>
      </w:pPr>
      <w:r w:rsidRPr="007B1A78">
        <w:rPr>
          <w:rFonts w:ascii="Times New Roman" w:hAnsi="Times New Roman" w:cs="Times New Roman"/>
          <w:sz w:val="28"/>
          <w:szCs w:val="28"/>
        </w:rPr>
        <w:t xml:space="preserve">на должностных лиц в размере от 40 до 50 МРОТ; </w:t>
      </w:r>
    </w:p>
    <w:p w:rsidR="007B1A78" w:rsidRPr="007B1A78" w:rsidRDefault="007B1A78" w:rsidP="007B1A78">
      <w:pPr>
        <w:ind w:firstLine="709"/>
        <w:jc w:val="both"/>
        <w:rPr>
          <w:rFonts w:ascii="Times New Roman" w:hAnsi="Times New Roman" w:cs="Times New Roman"/>
          <w:sz w:val="28"/>
          <w:szCs w:val="28"/>
        </w:rPr>
      </w:pPr>
      <w:r w:rsidRPr="007B1A78">
        <w:rPr>
          <w:rFonts w:ascii="Times New Roman" w:hAnsi="Times New Roman" w:cs="Times New Roman"/>
          <w:sz w:val="28"/>
          <w:szCs w:val="28"/>
        </w:rPr>
        <w:t>на юридических лиц - от 300 до 400 МРОТ с конфискацией созданных без лицензии средств защиты информации, составляющей ГТ, или без таковой.</w:t>
      </w:r>
    </w:p>
    <w:p w:rsidR="007B1A78" w:rsidRPr="007B1A78" w:rsidRDefault="007B1A78" w:rsidP="007B1A78">
      <w:pPr>
        <w:ind w:firstLine="709"/>
        <w:jc w:val="both"/>
        <w:rPr>
          <w:rFonts w:ascii="Times New Roman" w:hAnsi="Times New Roman" w:cs="Times New Roman"/>
          <w:sz w:val="28"/>
          <w:szCs w:val="28"/>
        </w:rPr>
      </w:pPr>
      <w:r w:rsidRPr="00952020">
        <w:rPr>
          <w:rFonts w:ascii="Times New Roman" w:hAnsi="Times New Roman" w:cs="Times New Roman"/>
          <w:b/>
          <w:sz w:val="28"/>
          <w:szCs w:val="28"/>
        </w:rPr>
        <w:t>Статья</w:t>
      </w:r>
      <w:r w:rsidRPr="007B1A78">
        <w:rPr>
          <w:rFonts w:ascii="Times New Roman" w:hAnsi="Times New Roman" w:cs="Times New Roman"/>
          <w:sz w:val="28"/>
          <w:szCs w:val="28"/>
        </w:rPr>
        <w:t xml:space="preserve"> 13.14. Разглашение информации, доступ к которой ограничен федеральным законом (за исключением случаев, если разглашение такой информации влечет уголовную ответственность), лицом, получившим доступ к такой информации в связи с исполнением служебных или профессиональных обязанностей.</w:t>
      </w:r>
    </w:p>
    <w:p w:rsidR="007B1A78" w:rsidRPr="007B1A78" w:rsidRDefault="007B1A78" w:rsidP="007B1A78">
      <w:pPr>
        <w:ind w:firstLine="709"/>
        <w:jc w:val="both"/>
        <w:rPr>
          <w:rFonts w:ascii="Times New Roman" w:hAnsi="Times New Roman" w:cs="Times New Roman"/>
          <w:sz w:val="28"/>
          <w:szCs w:val="28"/>
        </w:rPr>
      </w:pPr>
      <w:r w:rsidRPr="007B1A78">
        <w:rPr>
          <w:rFonts w:ascii="Times New Roman" w:hAnsi="Times New Roman" w:cs="Times New Roman"/>
          <w:sz w:val="28"/>
          <w:szCs w:val="28"/>
        </w:rPr>
        <w:t>Административный штраф:</w:t>
      </w:r>
    </w:p>
    <w:p w:rsidR="007B1A78" w:rsidRPr="007B1A78" w:rsidRDefault="007B1A78" w:rsidP="007B1A78">
      <w:pPr>
        <w:ind w:firstLine="709"/>
        <w:jc w:val="both"/>
        <w:rPr>
          <w:rFonts w:ascii="Times New Roman" w:hAnsi="Times New Roman" w:cs="Times New Roman"/>
          <w:sz w:val="28"/>
          <w:szCs w:val="28"/>
        </w:rPr>
      </w:pPr>
      <w:r w:rsidRPr="007B1A78">
        <w:rPr>
          <w:rFonts w:ascii="Times New Roman" w:hAnsi="Times New Roman" w:cs="Times New Roman"/>
          <w:sz w:val="28"/>
          <w:szCs w:val="28"/>
        </w:rPr>
        <w:t>на граждан в размере от 5 до 10 МРОТ;</w:t>
      </w:r>
    </w:p>
    <w:p w:rsidR="007B1A78" w:rsidRPr="007B1A78" w:rsidRDefault="007B1A78" w:rsidP="007B1A78">
      <w:pPr>
        <w:ind w:firstLine="709"/>
        <w:jc w:val="both"/>
        <w:rPr>
          <w:rFonts w:ascii="Times New Roman" w:hAnsi="Times New Roman" w:cs="Times New Roman"/>
          <w:sz w:val="28"/>
          <w:szCs w:val="28"/>
        </w:rPr>
      </w:pPr>
      <w:r w:rsidRPr="007B1A78">
        <w:rPr>
          <w:rFonts w:ascii="Times New Roman" w:hAnsi="Times New Roman" w:cs="Times New Roman"/>
          <w:sz w:val="28"/>
          <w:szCs w:val="28"/>
        </w:rPr>
        <w:t>на должностное лицо - от 40 до 50 МРОТ.</w:t>
      </w:r>
    </w:p>
    <w:p w:rsidR="007B1A78" w:rsidRPr="007B1A78" w:rsidRDefault="007B1A78" w:rsidP="007B1A78">
      <w:pPr>
        <w:ind w:firstLine="709"/>
        <w:jc w:val="both"/>
        <w:rPr>
          <w:rFonts w:ascii="Times New Roman" w:hAnsi="Times New Roman" w:cs="Times New Roman"/>
          <w:sz w:val="28"/>
          <w:szCs w:val="28"/>
        </w:rPr>
      </w:pPr>
      <w:r w:rsidRPr="007B1A78">
        <w:rPr>
          <w:rFonts w:ascii="Times New Roman" w:hAnsi="Times New Roman" w:cs="Times New Roman"/>
          <w:sz w:val="28"/>
          <w:szCs w:val="28"/>
        </w:rPr>
        <w:t>Уголовный кодекс Российской Федерации</w:t>
      </w:r>
      <w:r w:rsidRPr="007B1A78">
        <w:rPr>
          <w:rFonts w:ascii="Times New Roman" w:hAnsi="Times New Roman" w:cs="Times New Roman"/>
          <w:sz w:val="28"/>
          <w:szCs w:val="28"/>
        </w:rPr>
        <w:br/>
        <w:t>от 13 июня 1996 года № 63-ФЗ</w:t>
      </w:r>
    </w:p>
    <w:p w:rsidR="007B1A78" w:rsidRPr="007B1A78" w:rsidRDefault="007B1A78" w:rsidP="007B1A78">
      <w:pPr>
        <w:ind w:firstLine="709"/>
        <w:jc w:val="both"/>
        <w:rPr>
          <w:rFonts w:ascii="Times New Roman" w:hAnsi="Times New Roman" w:cs="Times New Roman"/>
          <w:sz w:val="28"/>
          <w:szCs w:val="28"/>
        </w:rPr>
      </w:pPr>
      <w:r w:rsidRPr="00952020">
        <w:rPr>
          <w:rFonts w:ascii="Times New Roman" w:hAnsi="Times New Roman" w:cs="Times New Roman"/>
          <w:b/>
          <w:sz w:val="28"/>
          <w:szCs w:val="28"/>
        </w:rPr>
        <w:t>Статья</w:t>
      </w:r>
      <w:r w:rsidRPr="007B1A78">
        <w:rPr>
          <w:rFonts w:ascii="Times New Roman" w:hAnsi="Times New Roman" w:cs="Times New Roman"/>
          <w:sz w:val="28"/>
          <w:szCs w:val="28"/>
        </w:rPr>
        <w:t xml:space="preserve"> 137. Нарушение неприкосновенности частной жизни</w:t>
      </w:r>
    </w:p>
    <w:p w:rsidR="007B1A78" w:rsidRPr="007B1A78" w:rsidRDefault="007B1A78" w:rsidP="007B1A78">
      <w:pPr>
        <w:ind w:firstLine="709"/>
        <w:jc w:val="both"/>
        <w:rPr>
          <w:rFonts w:ascii="Times New Roman" w:hAnsi="Times New Roman" w:cs="Times New Roman"/>
          <w:sz w:val="28"/>
          <w:szCs w:val="28"/>
        </w:rPr>
      </w:pPr>
      <w:r w:rsidRPr="007B1A78">
        <w:rPr>
          <w:rFonts w:ascii="Times New Roman" w:hAnsi="Times New Roman" w:cs="Times New Roman"/>
          <w:sz w:val="28"/>
          <w:szCs w:val="28"/>
        </w:rPr>
        <w:t>1. Незаконное собирание или распространение сведений о частной жизни лица, составляющих его личную или семейную тайну, без его согласия либо распространение этих сведений в публичном выступлении, публично демонстрирующемся произведении или средствах массовой информации:</w:t>
      </w:r>
    </w:p>
    <w:p w:rsidR="007B1A78" w:rsidRPr="007B1A78" w:rsidRDefault="007B1A78" w:rsidP="007B1A78">
      <w:pPr>
        <w:ind w:firstLine="709"/>
        <w:jc w:val="both"/>
        <w:rPr>
          <w:rFonts w:ascii="Times New Roman" w:hAnsi="Times New Roman" w:cs="Times New Roman"/>
          <w:sz w:val="28"/>
          <w:szCs w:val="28"/>
        </w:rPr>
      </w:pPr>
      <w:r w:rsidRPr="007B1A78">
        <w:rPr>
          <w:rFonts w:ascii="Times New Roman" w:hAnsi="Times New Roman" w:cs="Times New Roman"/>
          <w:sz w:val="28"/>
          <w:szCs w:val="28"/>
        </w:rPr>
        <w:t xml:space="preserve">штраф в размере до 200000 рублей или в размере заработной платы или иного дохода осужденного за период до 18 месяцев, </w:t>
      </w:r>
    </w:p>
    <w:p w:rsidR="007B1A78" w:rsidRPr="007B1A78" w:rsidRDefault="007B1A78" w:rsidP="007B1A78">
      <w:pPr>
        <w:ind w:firstLine="709"/>
        <w:jc w:val="both"/>
        <w:rPr>
          <w:rFonts w:ascii="Times New Roman" w:hAnsi="Times New Roman" w:cs="Times New Roman"/>
          <w:sz w:val="28"/>
          <w:szCs w:val="28"/>
        </w:rPr>
      </w:pPr>
      <w:r w:rsidRPr="007B1A78">
        <w:rPr>
          <w:rFonts w:ascii="Times New Roman" w:hAnsi="Times New Roman" w:cs="Times New Roman"/>
          <w:sz w:val="28"/>
          <w:szCs w:val="28"/>
        </w:rPr>
        <w:t xml:space="preserve">либо обязательные работы на срок от 120 до 180 часов, </w:t>
      </w:r>
    </w:p>
    <w:p w:rsidR="007B1A78" w:rsidRPr="007B1A78" w:rsidRDefault="007B1A78" w:rsidP="007B1A78">
      <w:pPr>
        <w:ind w:firstLine="709"/>
        <w:jc w:val="both"/>
        <w:rPr>
          <w:rFonts w:ascii="Times New Roman" w:hAnsi="Times New Roman" w:cs="Times New Roman"/>
          <w:sz w:val="28"/>
          <w:szCs w:val="28"/>
        </w:rPr>
      </w:pPr>
      <w:r w:rsidRPr="007B1A78">
        <w:rPr>
          <w:rFonts w:ascii="Times New Roman" w:hAnsi="Times New Roman" w:cs="Times New Roman"/>
          <w:sz w:val="28"/>
          <w:szCs w:val="28"/>
        </w:rPr>
        <w:t xml:space="preserve">либо исправительные работы на срок до 1 года, </w:t>
      </w:r>
    </w:p>
    <w:p w:rsidR="007B1A78" w:rsidRPr="007B1A78" w:rsidRDefault="007B1A78" w:rsidP="007B1A78">
      <w:pPr>
        <w:ind w:firstLine="709"/>
        <w:jc w:val="both"/>
        <w:rPr>
          <w:rFonts w:ascii="Times New Roman" w:hAnsi="Times New Roman" w:cs="Times New Roman"/>
          <w:sz w:val="28"/>
          <w:szCs w:val="28"/>
        </w:rPr>
      </w:pPr>
      <w:r w:rsidRPr="007B1A78">
        <w:rPr>
          <w:rFonts w:ascii="Times New Roman" w:hAnsi="Times New Roman" w:cs="Times New Roman"/>
          <w:sz w:val="28"/>
          <w:szCs w:val="28"/>
        </w:rPr>
        <w:t>либо арест на срок до 4 месяцев.</w:t>
      </w:r>
    </w:p>
    <w:p w:rsidR="007B1A78" w:rsidRPr="007B1A78" w:rsidRDefault="007B1A78" w:rsidP="007B1A78">
      <w:pPr>
        <w:ind w:firstLine="709"/>
        <w:jc w:val="both"/>
        <w:rPr>
          <w:rFonts w:ascii="Times New Roman" w:hAnsi="Times New Roman" w:cs="Times New Roman"/>
          <w:sz w:val="28"/>
          <w:szCs w:val="28"/>
        </w:rPr>
      </w:pPr>
      <w:r w:rsidRPr="007B1A78">
        <w:rPr>
          <w:rFonts w:ascii="Times New Roman" w:hAnsi="Times New Roman" w:cs="Times New Roman"/>
          <w:sz w:val="28"/>
          <w:szCs w:val="28"/>
        </w:rPr>
        <w:t>2. Те же деяния, совершенные лицом с использованием своего служебного положения:</w:t>
      </w:r>
    </w:p>
    <w:p w:rsidR="007B1A78" w:rsidRPr="007B1A78" w:rsidRDefault="007B1A78" w:rsidP="007B1A78">
      <w:pPr>
        <w:ind w:firstLine="709"/>
        <w:jc w:val="both"/>
        <w:rPr>
          <w:rFonts w:ascii="Times New Roman" w:hAnsi="Times New Roman" w:cs="Times New Roman"/>
          <w:sz w:val="28"/>
          <w:szCs w:val="28"/>
        </w:rPr>
      </w:pPr>
      <w:r w:rsidRPr="007B1A78">
        <w:rPr>
          <w:rFonts w:ascii="Times New Roman" w:hAnsi="Times New Roman" w:cs="Times New Roman"/>
          <w:sz w:val="28"/>
          <w:szCs w:val="28"/>
        </w:rPr>
        <w:t xml:space="preserve">штраф в размере от 150000 до 300000 рублей или в размере заработной платы или иного дохода осужденного за период от одного года до 2 лет, </w:t>
      </w:r>
    </w:p>
    <w:p w:rsidR="007B1A78" w:rsidRPr="007B1A78" w:rsidRDefault="007B1A78" w:rsidP="007B1A78">
      <w:pPr>
        <w:ind w:firstLine="709"/>
        <w:jc w:val="both"/>
        <w:rPr>
          <w:rFonts w:ascii="Times New Roman" w:hAnsi="Times New Roman" w:cs="Times New Roman"/>
          <w:sz w:val="28"/>
          <w:szCs w:val="28"/>
        </w:rPr>
      </w:pPr>
      <w:r w:rsidRPr="007B1A78">
        <w:rPr>
          <w:rFonts w:ascii="Times New Roman" w:hAnsi="Times New Roman" w:cs="Times New Roman"/>
          <w:sz w:val="28"/>
          <w:szCs w:val="28"/>
        </w:rPr>
        <w:t xml:space="preserve">либо лишение права занимать определенные должности или заниматься определенной деятельностью на срок от 2 до 5 лет, </w:t>
      </w:r>
    </w:p>
    <w:p w:rsidR="007B1A78" w:rsidRPr="007B1A78" w:rsidRDefault="007B1A78" w:rsidP="007B1A78">
      <w:pPr>
        <w:ind w:firstLine="709"/>
        <w:jc w:val="both"/>
        <w:rPr>
          <w:rFonts w:ascii="Times New Roman" w:hAnsi="Times New Roman" w:cs="Times New Roman"/>
          <w:sz w:val="28"/>
          <w:szCs w:val="28"/>
        </w:rPr>
      </w:pPr>
      <w:r w:rsidRPr="007B1A78">
        <w:rPr>
          <w:rFonts w:ascii="Times New Roman" w:hAnsi="Times New Roman" w:cs="Times New Roman"/>
          <w:sz w:val="28"/>
          <w:szCs w:val="28"/>
        </w:rPr>
        <w:t>либо арест на срок от 4 до 6 месяцев.</w:t>
      </w:r>
    </w:p>
    <w:p w:rsidR="007B1A78" w:rsidRPr="007B1A78" w:rsidRDefault="007B1A78" w:rsidP="007B1A78">
      <w:pPr>
        <w:ind w:firstLine="709"/>
        <w:jc w:val="both"/>
        <w:rPr>
          <w:rFonts w:ascii="Times New Roman" w:hAnsi="Times New Roman" w:cs="Times New Roman"/>
          <w:sz w:val="28"/>
          <w:szCs w:val="28"/>
        </w:rPr>
      </w:pPr>
      <w:r w:rsidRPr="00952020">
        <w:rPr>
          <w:rFonts w:ascii="Times New Roman" w:hAnsi="Times New Roman" w:cs="Times New Roman"/>
          <w:b/>
          <w:sz w:val="28"/>
          <w:szCs w:val="28"/>
        </w:rPr>
        <w:t>Статья</w:t>
      </w:r>
      <w:r w:rsidRPr="007B1A78">
        <w:rPr>
          <w:rFonts w:ascii="Times New Roman" w:hAnsi="Times New Roman" w:cs="Times New Roman"/>
          <w:sz w:val="28"/>
          <w:szCs w:val="28"/>
        </w:rPr>
        <w:t xml:space="preserve"> 138. Нарушение тайны переписки, телефонных переговоров, почтовых, телеграфных или иных сообщений</w:t>
      </w:r>
    </w:p>
    <w:p w:rsidR="007B1A78" w:rsidRPr="007B1A78" w:rsidRDefault="007B1A78" w:rsidP="007B1A78">
      <w:pPr>
        <w:ind w:firstLine="709"/>
        <w:jc w:val="both"/>
        <w:rPr>
          <w:rFonts w:ascii="Times New Roman" w:hAnsi="Times New Roman" w:cs="Times New Roman"/>
          <w:sz w:val="28"/>
          <w:szCs w:val="28"/>
        </w:rPr>
      </w:pPr>
      <w:r w:rsidRPr="007B1A78">
        <w:rPr>
          <w:rFonts w:ascii="Times New Roman" w:hAnsi="Times New Roman" w:cs="Times New Roman"/>
          <w:sz w:val="28"/>
          <w:szCs w:val="28"/>
        </w:rPr>
        <w:t>1. Нарушение тайны переписки, телефонных переговоров, почтовых, телеграфных или иных сообщений граждан:</w:t>
      </w:r>
    </w:p>
    <w:p w:rsidR="007B1A78" w:rsidRPr="007B1A78" w:rsidRDefault="007B1A78" w:rsidP="007B1A78">
      <w:pPr>
        <w:ind w:firstLine="709"/>
        <w:jc w:val="both"/>
        <w:rPr>
          <w:rFonts w:ascii="Times New Roman" w:hAnsi="Times New Roman" w:cs="Times New Roman"/>
          <w:sz w:val="28"/>
          <w:szCs w:val="28"/>
        </w:rPr>
      </w:pPr>
      <w:r w:rsidRPr="007B1A78">
        <w:rPr>
          <w:rFonts w:ascii="Times New Roman" w:hAnsi="Times New Roman" w:cs="Times New Roman"/>
          <w:sz w:val="28"/>
          <w:szCs w:val="28"/>
        </w:rPr>
        <w:t xml:space="preserve">штраф в размере до 80000 рублей, или в размере заработной платы или иного дохода осужденного за период до шести месяцев, </w:t>
      </w:r>
    </w:p>
    <w:p w:rsidR="007B1A78" w:rsidRPr="007B1A78" w:rsidRDefault="007B1A78" w:rsidP="007B1A78">
      <w:pPr>
        <w:ind w:firstLine="709"/>
        <w:jc w:val="both"/>
        <w:rPr>
          <w:rFonts w:ascii="Times New Roman" w:hAnsi="Times New Roman" w:cs="Times New Roman"/>
          <w:sz w:val="28"/>
          <w:szCs w:val="28"/>
        </w:rPr>
      </w:pPr>
      <w:r w:rsidRPr="007B1A78">
        <w:rPr>
          <w:rFonts w:ascii="Times New Roman" w:hAnsi="Times New Roman" w:cs="Times New Roman"/>
          <w:sz w:val="28"/>
          <w:szCs w:val="28"/>
        </w:rPr>
        <w:t xml:space="preserve">либо обязательные работы на срок от 120 до 180 часов, </w:t>
      </w:r>
    </w:p>
    <w:p w:rsidR="007B1A78" w:rsidRPr="007B1A78" w:rsidRDefault="007B1A78" w:rsidP="007B1A78">
      <w:pPr>
        <w:ind w:firstLine="709"/>
        <w:jc w:val="both"/>
        <w:rPr>
          <w:rFonts w:ascii="Times New Roman" w:hAnsi="Times New Roman" w:cs="Times New Roman"/>
          <w:sz w:val="28"/>
          <w:szCs w:val="28"/>
        </w:rPr>
      </w:pPr>
      <w:r w:rsidRPr="007B1A78">
        <w:rPr>
          <w:rFonts w:ascii="Times New Roman" w:hAnsi="Times New Roman" w:cs="Times New Roman"/>
          <w:sz w:val="28"/>
          <w:szCs w:val="28"/>
        </w:rPr>
        <w:t>либо исправительные работы на срок до 1 года.</w:t>
      </w:r>
    </w:p>
    <w:p w:rsidR="007B1A78" w:rsidRPr="007B1A78" w:rsidRDefault="007B1A78" w:rsidP="007B1A78">
      <w:pPr>
        <w:ind w:firstLine="709"/>
        <w:jc w:val="both"/>
        <w:rPr>
          <w:rFonts w:ascii="Times New Roman" w:hAnsi="Times New Roman" w:cs="Times New Roman"/>
          <w:sz w:val="28"/>
          <w:szCs w:val="28"/>
        </w:rPr>
      </w:pPr>
      <w:r w:rsidRPr="007B1A78">
        <w:rPr>
          <w:rFonts w:ascii="Times New Roman" w:hAnsi="Times New Roman" w:cs="Times New Roman"/>
          <w:sz w:val="28"/>
          <w:szCs w:val="28"/>
        </w:rPr>
        <w:t>2. То же деяние, совершенное лицом с использованием своего служебного положения или специальных технических средств, предназначенных для негласного получения информации:</w:t>
      </w:r>
    </w:p>
    <w:p w:rsidR="007B1A78" w:rsidRPr="007B1A78" w:rsidRDefault="007B1A78" w:rsidP="007B1A78">
      <w:pPr>
        <w:ind w:firstLine="709"/>
        <w:jc w:val="both"/>
        <w:rPr>
          <w:rFonts w:ascii="Times New Roman" w:hAnsi="Times New Roman" w:cs="Times New Roman"/>
          <w:sz w:val="28"/>
          <w:szCs w:val="28"/>
        </w:rPr>
      </w:pPr>
      <w:r w:rsidRPr="007B1A78">
        <w:rPr>
          <w:rFonts w:ascii="Times New Roman" w:hAnsi="Times New Roman" w:cs="Times New Roman"/>
          <w:sz w:val="28"/>
          <w:szCs w:val="28"/>
        </w:rPr>
        <w:t xml:space="preserve">штраф в размере от 150000 до 300000 рублей или в размере заработной платы или иного дохода осужденного за период от одного года до двух лет, </w:t>
      </w:r>
    </w:p>
    <w:p w:rsidR="007B1A78" w:rsidRPr="007B1A78" w:rsidRDefault="007B1A78" w:rsidP="007B1A78">
      <w:pPr>
        <w:ind w:firstLine="709"/>
        <w:jc w:val="both"/>
        <w:rPr>
          <w:rFonts w:ascii="Times New Roman" w:hAnsi="Times New Roman" w:cs="Times New Roman"/>
          <w:sz w:val="28"/>
          <w:szCs w:val="28"/>
        </w:rPr>
      </w:pPr>
      <w:r w:rsidRPr="007B1A78">
        <w:rPr>
          <w:rFonts w:ascii="Times New Roman" w:hAnsi="Times New Roman" w:cs="Times New Roman"/>
          <w:sz w:val="28"/>
          <w:szCs w:val="28"/>
        </w:rPr>
        <w:lastRenderedPageBreak/>
        <w:t xml:space="preserve">либо лишение права занимать определенные должности или заниматься определенной деятельностью на срок от 2 до 5 лет, </w:t>
      </w:r>
    </w:p>
    <w:p w:rsidR="007B1A78" w:rsidRPr="007B1A78" w:rsidRDefault="007B1A78" w:rsidP="007B1A78">
      <w:pPr>
        <w:ind w:firstLine="709"/>
        <w:jc w:val="both"/>
        <w:rPr>
          <w:rFonts w:ascii="Times New Roman" w:hAnsi="Times New Roman" w:cs="Times New Roman"/>
          <w:sz w:val="28"/>
          <w:szCs w:val="28"/>
        </w:rPr>
      </w:pPr>
      <w:r w:rsidRPr="007B1A78">
        <w:rPr>
          <w:rFonts w:ascii="Times New Roman" w:hAnsi="Times New Roman" w:cs="Times New Roman"/>
          <w:sz w:val="28"/>
          <w:szCs w:val="28"/>
        </w:rPr>
        <w:t xml:space="preserve">либо обязательные работы на срок от ста восьмидесяти до двухсот сорока часов, </w:t>
      </w:r>
    </w:p>
    <w:p w:rsidR="007B1A78" w:rsidRPr="007B1A78" w:rsidRDefault="007B1A78" w:rsidP="007B1A78">
      <w:pPr>
        <w:ind w:firstLine="709"/>
        <w:jc w:val="both"/>
        <w:rPr>
          <w:rFonts w:ascii="Times New Roman" w:hAnsi="Times New Roman" w:cs="Times New Roman"/>
          <w:sz w:val="28"/>
          <w:szCs w:val="28"/>
        </w:rPr>
      </w:pPr>
      <w:r w:rsidRPr="007B1A78">
        <w:rPr>
          <w:rFonts w:ascii="Times New Roman" w:hAnsi="Times New Roman" w:cs="Times New Roman"/>
          <w:sz w:val="28"/>
          <w:szCs w:val="28"/>
        </w:rPr>
        <w:t xml:space="preserve">либо арест на срок от 2 до 4х месяцев. </w:t>
      </w:r>
    </w:p>
    <w:p w:rsidR="007B1A78" w:rsidRPr="007B1A78" w:rsidRDefault="007B1A78" w:rsidP="007B1A78">
      <w:pPr>
        <w:ind w:firstLine="709"/>
        <w:jc w:val="both"/>
        <w:rPr>
          <w:rFonts w:ascii="Times New Roman" w:hAnsi="Times New Roman" w:cs="Times New Roman"/>
          <w:sz w:val="28"/>
          <w:szCs w:val="28"/>
        </w:rPr>
      </w:pPr>
      <w:r w:rsidRPr="007B1A78">
        <w:rPr>
          <w:rFonts w:ascii="Times New Roman" w:hAnsi="Times New Roman" w:cs="Times New Roman"/>
          <w:sz w:val="28"/>
          <w:szCs w:val="28"/>
        </w:rPr>
        <w:t>3. Незаконные производство, сбыт или приобретение в целях сбыта специальных технических средств, предназначенных для негласного получения информации:</w:t>
      </w:r>
    </w:p>
    <w:p w:rsidR="007B1A78" w:rsidRPr="007B1A78" w:rsidRDefault="007B1A78" w:rsidP="007B1A78">
      <w:pPr>
        <w:ind w:firstLine="709"/>
        <w:jc w:val="both"/>
        <w:rPr>
          <w:rFonts w:ascii="Times New Roman" w:hAnsi="Times New Roman" w:cs="Times New Roman"/>
          <w:sz w:val="28"/>
          <w:szCs w:val="28"/>
        </w:rPr>
      </w:pPr>
      <w:r w:rsidRPr="007B1A78">
        <w:rPr>
          <w:rFonts w:ascii="Times New Roman" w:hAnsi="Times New Roman" w:cs="Times New Roman"/>
          <w:sz w:val="28"/>
          <w:szCs w:val="28"/>
        </w:rPr>
        <w:t xml:space="preserve">штраф в размере до 200000 рублей или в размере заработной платы или иного дохода осужденного за период до 18 месяцев, </w:t>
      </w:r>
    </w:p>
    <w:p w:rsidR="007B1A78" w:rsidRPr="007B1A78" w:rsidRDefault="007B1A78" w:rsidP="007B1A78">
      <w:pPr>
        <w:ind w:firstLine="709"/>
        <w:jc w:val="both"/>
        <w:rPr>
          <w:rFonts w:ascii="Times New Roman" w:hAnsi="Times New Roman" w:cs="Times New Roman"/>
          <w:sz w:val="28"/>
          <w:szCs w:val="28"/>
        </w:rPr>
      </w:pPr>
      <w:r w:rsidRPr="007B1A78">
        <w:rPr>
          <w:rFonts w:ascii="Times New Roman" w:hAnsi="Times New Roman" w:cs="Times New Roman"/>
          <w:sz w:val="28"/>
          <w:szCs w:val="28"/>
        </w:rPr>
        <w:t xml:space="preserve">либо ограничение свободы на срок до 3 лет, </w:t>
      </w:r>
    </w:p>
    <w:p w:rsidR="007B1A78" w:rsidRPr="007B1A78" w:rsidRDefault="007B1A78" w:rsidP="007B1A78">
      <w:pPr>
        <w:ind w:firstLine="709"/>
        <w:jc w:val="both"/>
        <w:rPr>
          <w:rFonts w:ascii="Times New Roman" w:hAnsi="Times New Roman" w:cs="Times New Roman"/>
          <w:sz w:val="28"/>
          <w:szCs w:val="28"/>
        </w:rPr>
      </w:pPr>
      <w:r w:rsidRPr="007B1A78">
        <w:rPr>
          <w:rFonts w:ascii="Times New Roman" w:hAnsi="Times New Roman" w:cs="Times New Roman"/>
          <w:sz w:val="28"/>
          <w:szCs w:val="28"/>
        </w:rPr>
        <w:t>либо лишение свободы на срок до 3 лет с лишением права занимать определенные должности или заниматься определенной деятельностью на срок до 3 лет</w:t>
      </w:r>
    </w:p>
    <w:p w:rsidR="007B1A78" w:rsidRPr="007B1A78" w:rsidRDefault="007B1A78" w:rsidP="007B1A78">
      <w:pPr>
        <w:ind w:firstLine="709"/>
        <w:jc w:val="both"/>
        <w:rPr>
          <w:rFonts w:ascii="Times New Roman" w:hAnsi="Times New Roman" w:cs="Times New Roman"/>
          <w:sz w:val="28"/>
          <w:szCs w:val="28"/>
        </w:rPr>
      </w:pPr>
      <w:r w:rsidRPr="00952020">
        <w:rPr>
          <w:rFonts w:ascii="Times New Roman" w:hAnsi="Times New Roman" w:cs="Times New Roman"/>
          <w:b/>
          <w:sz w:val="28"/>
          <w:szCs w:val="28"/>
        </w:rPr>
        <w:t>Статья</w:t>
      </w:r>
      <w:r w:rsidRPr="007B1A78">
        <w:rPr>
          <w:rFonts w:ascii="Times New Roman" w:hAnsi="Times New Roman" w:cs="Times New Roman"/>
          <w:sz w:val="28"/>
          <w:szCs w:val="28"/>
        </w:rPr>
        <w:t xml:space="preserve"> 183. Незаконные получение и разглашение сведений, составляющих коммерческую, налоговую или банковскую тайну</w:t>
      </w:r>
    </w:p>
    <w:p w:rsidR="007B1A78" w:rsidRPr="007B1A78" w:rsidRDefault="007B1A78" w:rsidP="007B1A78">
      <w:pPr>
        <w:ind w:firstLine="709"/>
        <w:jc w:val="both"/>
        <w:rPr>
          <w:rFonts w:ascii="Times New Roman" w:hAnsi="Times New Roman" w:cs="Times New Roman"/>
          <w:sz w:val="28"/>
          <w:szCs w:val="28"/>
        </w:rPr>
      </w:pPr>
      <w:r w:rsidRPr="007B1A78">
        <w:rPr>
          <w:rFonts w:ascii="Times New Roman" w:hAnsi="Times New Roman" w:cs="Times New Roman"/>
          <w:sz w:val="28"/>
          <w:szCs w:val="28"/>
        </w:rPr>
        <w:t>Собирание сведений, составляющих коммерческую, налоговую или банковскую тайну, путем похищения документов, подкупа или угроз, а равно иным незаконным способом:</w:t>
      </w:r>
    </w:p>
    <w:p w:rsidR="007B1A78" w:rsidRPr="007B1A78" w:rsidRDefault="007B1A78" w:rsidP="007B1A78">
      <w:pPr>
        <w:ind w:firstLine="709"/>
        <w:jc w:val="both"/>
        <w:rPr>
          <w:rFonts w:ascii="Times New Roman" w:hAnsi="Times New Roman" w:cs="Times New Roman"/>
          <w:sz w:val="28"/>
          <w:szCs w:val="28"/>
        </w:rPr>
      </w:pPr>
      <w:r w:rsidRPr="007B1A78">
        <w:rPr>
          <w:rFonts w:ascii="Times New Roman" w:hAnsi="Times New Roman" w:cs="Times New Roman"/>
          <w:sz w:val="28"/>
          <w:szCs w:val="28"/>
        </w:rPr>
        <w:t xml:space="preserve">штраф в размере до 80000 тысяч рублей или в размере заработной платы или иного дохода осужденного за период от 1 до 6 месяцев, </w:t>
      </w:r>
    </w:p>
    <w:p w:rsidR="007B1A78" w:rsidRPr="007B1A78" w:rsidRDefault="007B1A78" w:rsidP="007B1A78">
      <w:pPr>
        <w:ind w:firstLine="709"/>
        <w:jc w:val="both"/>
        <w:rPr>
          <w:rFonts w:ascii="Times New Roman" w:hAnsi="Times New Roman" w:cs="Times New Roman"/>
          <w:sz w:val="28"/>
          <w:szCs w:val="28"/>
        </w:rPr>
      </w:pPr>
      <w:r w:rsidRPr="007B1A78">
        <w:rPr>
          <w:rFonts w:ascii="Times New Roman" w:hAnsi="Times New Roman" w:cs="Times New Roman"/>
          <w:sz w:val="28"/>
          <w:szCs w:val="28"/>
        </w:rPr>
        <w:t xml:space="preserve">либо лишение свободы на срок до 2 лет. </w:t>
      </w:r>
    </w:p>
    <w:p w:rsidR="007B1A78" w:rsidRPr="007B1A78" w:rsidRDefault="007B1A78" w:rsidP="007B1A78">
      <w:pPr>
        <w:ind w:firstLine="709"/>
        <w:jc w:val="both"/>
        <w:rPr>
          <w:rFonts w:ascii="Times New Roman" w:hAnsi="Times New Roman" w:cs="Times New Roman"/>
          <w:sz w:val="28"/>
          <w:szCs w:val="28"/>
        </w:rPr>
      </w:pPr>
      <w:r w:rsidRPr="007B1A78">
        <w:rPr>
          <w:rFonts w:ascii="Times New Roman" w:hAnsi="Times New Roman" w:cs="Times New Roman"/>
          <w:sz w:val="28"/>
          <w:szCs w:val="28"/>
        </w:rPr>
        <w:t>Незаконные разглашение или использование сведений, составляющих коммерческую, налоговую или банковскую тайну, без согласия их владельца лицом, которому она была доверена или стала известна по службе или работе:</w:t>
      </w:r>
    </w:p>
    <w:p w:rsidR="007B1A78" w:rsidRPr="007B1A78" w:rsidRDefault="007B1A78" w:rsidP="007B1A78">
      <w:pPr>
        <w:ind w:firstLine="709"/>
        <w:jc w:val="both"/>
        <w:rPr>
          <w:rFonts w:ascii="Times New Roman" w:hAnsi="Times New Roman" w:cs="Times New Roman"/>
          <w:sz w:val="28"/>
          <w:szCs w:val="28"/>
        </w:rPr>
      </w:pPr>
      <w:r w:rsidRPr="007B1A78">
        <w:rPr>
          <w:rFonts w:ascii="Times New Roman" w:hAnsi="Times New Roman" w:cs="Times New Roman"/>
          <w:sz w:val="28"/>
          <w:szCs w:val="28"/>
        </w:rPr>
        <w:t>штраф в размере до 120000 рублей или в размере заработной платы или иного дохода осужденного за период до 1 года с лишением права занимать определенные должности или заниматься определенной деятельностью на срок до 3 лет,</w:t>
      </w:r>
      <w:r>
        <w:rPr>
          <w:rFonts w:ascii="Times New Roman" w:hAnsi="Times New Roman" w:cs="Times New Roman"/>
          <w:sz w:val="28"/>
          <w:szCs w:val="28"/>
        </w:rPr>
        <w:t xml:space="preserve"> </w:t>
      </w:r>
      <w:r w:rsidRPr="007B1A78">
        <w:rPr>
          <w:rFonts w:ascii="Times New Roman" w:hAnsi="Times New Roman" w:cs="Times New Roman"/>
          <w:sz w:val="28"/>
          <w:szCs w:val="28"/>
        </w:rPr>
        <w:t xml:space="preserve">либо лишение свободы на срок до 3 лет. </w:t>
      </w:r>
    </w:p>
    <w:p w:rsidR="007B1A78" w:rsidRPr="007B1A78" w:rsidRDefault="007B1A78" w:rsidP="007B1A78">
      <w:pPr>
        <w:ind w:firstLine="709"/>
        <w:jc w:val="both"/>
        <w:rPr>
          <w:rFonts w:ascii="Times New Roman" w:hAnsi="Times New Roman" w:cs="Times New Roman"/>
          <w:sz w:val="28"/>
          <w:szCs w:val="28"/>
        </w:rPr>
      </w:pPr>
      <w:r w:rsidRPr="007B1A78">
        <w:rPr>
          <w:rFonts w:ascii="Times New Roman" w:hAnsi="Times New Roman" w:cs="Times New Roman"/>
          <w:sz w:val="28"/>
          <w:szCs w:val="28"/>
        </w:rPr>
        <w:t>Те же деяния, причинившие крупный ущерб или совершенные из корыстной заинтересованности:</w:t>
      </w:r>
    </w:p>
    <w:p w:rsidR="007B1A78" w:rsidRPr="007B1A78" w:rsidRDefault="007B1A78" w:rsidP="007B1A78">
      <w:pPr>
        <w:ind w:firstLine="709"/>
        <w:jc w:val="both"/>
        <w:rPr>
          <w:rFonts w:ascii="Times New Roman" w:hAnsi="Times New Roman" w:cs="Times New Roman"/>
          <w:sz w:val="28"/>
          <w:szCs w:val="28"/>
        </w:rPr>
      </w:pPr>
      <w:r w:rsidRPr="007B1A78">
        <w:rPr>
          <w:rFonts w:ascii="Times New Roman" w:hAnsi="Times New Roman" w:cs="Times New Roman"/>
          <w:sz w:val="28"/>
          <w:szCs w:val="28"/>
        </w:rPr>
        <w:t>штраф в размере до 200000 рублей или в размере заработной платы или иного дохода осужденного за период до 18 с лишением права занимать определенные должности или заниматься определенной деятельностью на срок до 3 лет,</w:t>
      </w:r>
      <w:r>
        <w:rPr>
          <w:rFonts w:ascii="Times New Roman" w:hAnsi="Times New Roman" w:cs="Times New Roman"/>
          <w:sz w:val="28"/>
          <w:szCs w:val="28"/>
        </w:rPr>
        <w:t xml:space="preserve"> </w:t>
      </w:r>
      <w:r w:rsidRPr="007B1A78">
        <w:rPr>
          <w:rFonts w:ascii="Times New Roman" w:hAnsi="Times New Roman" w:cs="Times New Roman"/>
          <w:sz w:val="28"/>
          <w:szCs w:val="28"/>
        </w:rPr>
        <w:t>либо лишение свободы на срок до 5 лет.</w:t>
      </w:r>
    </w:p>
    <w:p w:rsidR="007B1A78" w:rsidRPr="007B1A78" w:rsidRDefault="007B1A78" w:rsidP="007B1A78">
      <w:pPr>
        <w:ind w:firstLine="709"/>
        <w:jc w:val="both"/>
        <w:rPr>
          <w:rFonts w:ascii="Times New Roman" w:hAnsi="Times New Roman" w:cs="Times New Roman"/>
          <w:sz w:val="28"/>
          <w:szCs w:val="28"/>
        </w:rPr>
      </w:pPr>
      <w:r w:rsidRPr="007B1A78">
        <w:rPr>
          <w:rFonts w:ascii="Times New Roman" w:hAnsi="Times New Roman" w:cs="Times New Roman"/>
          <w:sz w:val="28"/>
          <w:szCs w:val="28"/>
        </w:rPr>
        <w:t xml:space="preserve"> Деяния, предусмотренные частями второй или третьей настоящей статьи, повлекшие тяжкие последствия:</w:t>
      </w:r>
    </w:p>
    <w:p w:rsidR="007B1A78" w:rsidRPr="007B1A78" w:rsidRDefault="007B1A78" w:rsidP="007B1A78">
      <w:pPr>
        <w:ind w:firstLine="709"/>
        <w:jc w:val="both"/>
        <w:rPr>
          <w:rFonts w:ascii="Times New Roman" w:hAnsi="Times New Roman" w:cs="Times New Roman"/>
          <w:sz w:val="28"/>
          <w:szCs w:val="28"/>
        </w:rPr>
      </w:pPr>
      <w:r w:rsidRPr="007B1A78">
        <w:rPr>
          <w:rFonts w:ascii="Times New Roman" w:hAnsi="Times New Roman" w:cs="Times New Roman"/>
          <w:sz w:val="28"/>
          <w:szCs w:val="28"/>
        </w:rPr>
        <w:t>лишение свободы на срок до 10 лет.</w:t>
      </w:r>
    </w:p>
    <w:p w:rsidR="007B1A78" w:rsidRPr="007B1A78" w:rsidRDefault="007B1A78" w:rsidP="007B1A78">
      <w:pPr>
        <w:ind w:firstLine="709"/>
        <w:jc w:val="both"/>
        <w:rPr>
          <w:rFonts w:ascii="Times New Roman" w:hAnsi="Times New Roman" w:cs="Times New Roman"/>
          <w:sz w:val="28"/>
          <w:szCs w:val="28"/>
        </w:rPr>
      </w:pPr>
      <w:r w:rsidRPr="00952020">
        <w:rPr>
          <w:rFonts w:ascii="Times New Roman" w:hAnsi="Times New Roman" w:cs="Times New Roman"/>
          <w:b/>
          <w:sz w:val="28"/>
          <w:szCs w:val="28"/>
        </w:rPr>
        <w:t>Статья</w:t>
      </w:r>
      <w:r w:rsidRPr="007B1A78">
        <w:rPr>
          <w:rFonts w:ascii="Times New Roman" w:hAnsi="Times New Roman" w:cs="Times New Roman"/>
          <w:sz w:val="28"/>
          <w:szCs w:val="28"/>
        </w:rPr>
        <w:t xml:space="preserve"> 272. Неправомерный доступ к компьютерной информации.</w:t>
      </w:r>
    </w:p>
    <w:p w:rsidR="007B1A78" w:rsidRPr="007B1A78" w:rsidRDefault="007B1A78" w:rsidP="007B1A78">
      <w:pPr>
        <w:ind w:firstLine="709"/>
        <w:jc w:val="both"/>
        <w:rPr>
          <w:rFonts w:ascii="Times New Roman" w:hAnsi="Times New Roman" w:cs="Times New Roman"/>
          <w:sz w:val="28"/>
          <w:szCs w:val="28"/>
        </w:rPr>
      </w:pPr>
      <w:r w:rsidRPr="007B1A78">
        <w:rPr>
          <w:rFonts w:ascii="Times New Roman" w:hAnsi="Times New Roman" w:cs="Times New Roman"/>
          <w:sz w:val="28"/>
          <w:szCs w:val="28"/>
        </w:rPr>
        <w:t>Неправомерный доступ к охраняемой законом компьютерной информации, то есть информации на машинном носителе, в электронно-вычислительной машине (ЭВМ), системе ЭВМ или их сети, если это деяние повлекло уничтожение, блокирование, модификацию либо копирование информации, нарушение работы ЭВМ, системы ЭВМ или их сети.</w:t>
      </w:r>
    </w:p>
    <w:p w:rsidR="007B1A78" w:rsidRPr="007B1A78" w:rsidRDefault="007B1A78" w:rsidP="007B1A78">
      <w:pPr>
        <w:ind w:firstLine="709"/>
        <w:jc w:val="both"/>
        <w:rPr>
          <w:rFonts w:ascii="Times New Roman" w:hAnsi="Times New Roman" w:cs="Times New Roman"/>
          <w:sz w:val="28"/>
          <w:szCs w:val="28"/>
        </w:rPr>
      </w:pPr>
      <w:r w:rsidRPr="007B1A78">
        <w:rPr>
          <w:rFonts w:ascii="Times New Roman" w:hAnsi="Times New Roman" w:cs="Times New Roman"/>
          <w:sz w:val="28"/>
          <w:szCs w:val="28"/>
        </w:rPr>
        <w:t xml:space="preserve">штраф в размере от 200 до 500 МРОТ или в размере заработной платы или иного дохода осужденного за период от 2 до 5 месяцев, </w:t>
      </w:r>
    </w:p>
    <w:p w:rsidR="007B1A78" w:rsidRPr="007B1A78" w:rsidRDefault="007B1A78" w:rsidP="007B1A78">
      <w:pPr>
        <w:ind w:firstLine="709"/>
        <w:jc w:val="both"/>
        <w:rPr>
          <w:rFonts w:ascii="Times New Roman" w:hAnsi="Times New Roman" w:cs="Times New Roman"/>
          <w:sz w:val="28"/>
          <w:szCs w:val="28"/>
        </w:rPr>
      </w:pPr>
      <w:r w:rsidRPr="007B1A78">
        <w:rPr>
          <w:rFonts w:ascii="Times New Roman" w:hAnsi="Times New Roman" w:cs="Times New Roman"/>
          <w:sz w:val="28"/>
          <w:szCs w:val="28"/>
        </w:rPr>
        <w:t xml:space="preserve">либо исправительные работы на срок от 6 месяцев до 1 года, </w:t>
      </w:r>
    </w:p>
    <w:p w:rsidR="007B1A78" w:rsidRPr="007B1A78" w:rsidRDefault="007B1A78" w:rsidP="007B1A78">
      <w:pPr>
        <w:ind w:firstLine="709"/>
        <w:jc w:val="both"/>
        <w:rPr>
          <w:rFonts w:ascii="Times New Roman" w:hAnsi="Times New Roman" w:cs="Times New Roman"/>
          <w:sz w:val="28"/>
          <w:szCs w:val="28"/>
        </w:rPr>
      </w:pPr>
      <w:r w:rsidRPr="007B1A78">
        <w:rPr>
          <w:rFonts w:ascii="Times New Roman" w:hAnsi="Times New Roman" w:cs="Times New Roman"/>
          <w:sz w:val="28"/>
          <w:szCs w:val="28"/>
        </w:rPr>
        <w:lastRenderedPageBreak/>
        <w:t>либо лишение свободы на срок до 2 лет.</w:t>
      </w:r>
    </w:p>
    <w:p w:rsidR="007B1A78" w:rsidRPr="007B1A78" w:rsidRDefault="007B1A78" w:rsidP="007B1A78">
      <w:pPr>
        <w:ind w:firstLine="709"/>
        <w:jc w:val="both"/>
        <w:rPr>
          <w:rFonts w:ascii="Times New Roman" w:hAnsi="Times New Roman" w:cs="Times New Roman"/>
          <w:sz w:val="28"/>
          <w:szCs w:val="28"/>
        </w:rPr>
      </w:pPr>
      <w:r w:rsidRPr="007B1A78">
        <w:rPr>
          <w:rFonts w:ascii="Times New Roman" w:hAnsi="Times New Roman" w:cs="Times New Roman"/>
          <w:sz w:val="28"/>
          <w:szCs w:val="28"/>
        </w:rPr>
        <w:t>То же деяние, совершенное группой лиц по предварительному сговору или организованной группой либо лицом с использованием своего служебного положения, а равно имеющим доступ к ЭВМ, системе ЭВМ или их сети.</w:t>
      </w:r>
    </w:p>
    <w:p w:rsidR="007B1A78" w:rsidRPr="007B1A78" w:rsidRDefault="007B1A78" w:rsidP="007B1A78">
      <w:pPr>
        <w:ind w:firstLine="709"/>
        <w:jc w:val="both"/>
        <w:rPr>
          <w:rFonts w:ascii="Times New Roman" w:hAnsi="Times New Roman" w:cs="Times New Roman"/>
          <w:sz w:val="28"/>
          <w:szCs w:val="28"/>
        </w:rPr>
      </w:pPr>
      <w:r w:rsidRPr="007B1A78">
        <w:rPr>
          <w:rFonts w:ascii="Times New Roman" w:hAnsi="Times New Roman" w:cs="Times New Roman"/>
          <w:sz w:val="28"/>
          <w:szCs w:val="28"/>
        </w:rPr>
        <w:t>штраф в размере от 500 до 800 МРОТ, в размере заработной платы или иного дохода осужденного за период от 5 до 8 месяцев.</w:t>
      </w:r>
    </w:p>
    <w:p w:rsidR="007B1A78" w:rsidRPr="007B1A78" w:rsidRDefault="007B1A78" w:rsidP="007B1A78">
      <w:pPr>
        <w:ind w:firstLine="709"/>
        <w:jc w:val="both"/>
        <w:rPr>
          <w:rFonts w:ascii="Times New Roman" w:hAnsi="Times New Roman" w:cs="Times New Roman"/>
          <w:sz w:val="28"/>
          <w:szCs w:val="28"/>
        </w:rPr>
      </w:pPr>
      <w:r w:rsidRPr="007B1A78">
        <w:rPr>
          <w:rFonts w:ascii="Times New Roman" w:hAnsi="Times New Roman" w:cs="Times New Roman"/>
          <w:sz w:val="28"/>
          <w:szCs w:val="28"/>
        </w:rPr>
        <w:t>исправительные работы на срок от 1 года до 2 лет.</w:t>
      </w:r>
    </w:p>
    <w:p w:rsidR="007B1A78" w:rsidRPr="007B1A78" w:rsidRDefault="007B1A78" w:rsidP="007B1A78">
      <w:pPr>
        <w:ind w:firstLine="709"/>
        <w:jc w:val="both"/>
        <w:rPr>
          <w:rFonts w:ascii="Times New Roman" w:hAnsi="Times New Roman" w:cs="Times New Roman"/>
          <w:sz w:val="28"/>
          <w:szCs w:val="28"/>
        </w:rPr>
      </w:pPr>
      <w:r w:rsidRPr="007B1A78">
        <w:rPr>
          <w:rFonts w:ascii="Times New Roman" w:hAnsi="Times New Roman" w:cs="Times New Roman"/>
          <w:sz w:val="28"/>
          <w:szCs w:val="28"/>
        </w:rPr>
        <w:t>арест на срок от 3 до 6 месяцев.</w:t>
      </w:r>
    </w:p>
    <w:p w:rsidR="007B1A78" w:rsidRPr="007B1A78" w:rsidRDefault="007B1A78" w:rsidP="007B1A78">
      <w:pPr>
        <w:ind w:firstLine="709"/>
        <w:jc w:val="both"/>
        <w:rPr>
          <w:rFonts w:ascii="Times New Roman" w:hAnsi="Times New Roman" w:cs="Times New Roman"/>
          <w:sz w:val="28"/>
          <w:szCs w:val="28"/>
        </w:rPr>
      </w:pPr>
      <w:r w:rsidRPr="007B1A78">
        <w:rPr>
          <w:rFonts w:ascii="Times New Roman" w:hAnsi="Times New Roman" w:cs="Times New Roman"/>
          <w:sz w:val="28"/>
          <w:szCs w:val="28"/>
        </w:rPr>
        <w:t>лишение свободы на срок до 5 лет.</w:t>
      </w:r>
    </w:p>
    <w:p w:rsidR="007B1A78" w:rsidRPr="007B1A78" w:rsidRDefault="007B1A78" w:rsidP="007B1A78">
      <w:pPr>
        <w:ind w:firstLine="709"/>
        <w:jc w:val="both"/>
        <w:rPr>
          <w:rFonts w:ascii="Times New Roman" w:hAnsi="Times New Roman" w:cs="Times New Roman"/>
          <w:sz w:val="28"/>
          <w:szCs w:val="28"/>
        </w:rPr>
      </w:pPr>
      <w:r w:rsidRPr="00952020">
        <w:rPr>
          <w:rFonts w:ascii="Times New Roman" w:hAnsi="Times New Roman" w:cs="Times New Roman"/>
          <w:b/>
          <w:sz w:val="28"/>
          <w:szCs w:val="28"/>
        </w:rPr>
        <w:t>Статья</w:t>
      </w:r>
      <w:r w:rsidRPr="007B1A78">
        <w:rPr>
          <w:rFonts w:ascii="Times New Roman" w:hAnsi="Times New Roman" w:cs="Times New Roman"/>
          <w:sz w:val="28"/>
          <w:szCs w:val="28"/>
        </w:rPr>
        <w:t xml:space="preserve"> 273. Создание, использование и распространение вредоносных программ для ЭВМ.</w:t>
      </w:r>
    </w:p>
    <w:p w:rsidR="007B1A78" w:rsidRPr="007B1A78" w:rsidRDefault="007B1A78" w:rsidP="007B1A78">
      <w:pPr>
        <w:ind w:firstLine="709"/>
        <w:jc w:val="both"/>
        <w:rPr>
          <w:rFonts w:ascii="Times New Roman" w:hAnsi="Times New Roman" w:cs="Times New Roman"/>
          <w:sz w:val="28"/>
          <w:szCs w:val="28"/>
        </w:rPr>
      </w:pPr>
      <w:r w:rsidRPr="007B1A78">
        <w:rPr>
          <w:rFonts w:ascii="Times New Roman" w:hAnsi="Times New Roman" w:cs="Times New Roman"/>
          <w:sz w:val="28"/>
          <w:szCs w:val="28"/>
        </w:rPr>
        <w:t>Создание программ для ЭВМ или внесение изменений в существующие программы, заведомо приводящих к несанкционированному уничтожению, блокированию, модификации либо копированию информации, нарушению работы ЭВМ, системы ЭВМ или их сети, а равно использование либо распространение таких программ или машинных носителей с такими программами.</w:t>
      </w:r>
    </w:p>
    <w:p w:rsidR="007B1A78" w:rsidRPr="007B1A78" w:rsidRDefault="007B1A78" w:rsidP="007B1A78">
      <w:pPr>
        <w:ind w:firstLine="709"/>
        <w:jc w:val="both"/>
        <w:rPr>
          <w:rFonts w:ascii="Times New Roman" w:hAnsi="Times New Roman" w:cs="Times New Roman"/>
          <w:sz w:val="28"/>
          <w:szCs w:val="28"/>
        </w:rPr>
      </w:pPr>
      <w:r w:rsidRPr="007B1A78">
        <w:rPr>
          <w:rFonts w:ascii="Times New Roman" w:hAnsi="Times New Roman" w:cs="Times New Roman"/>
          <w:sz w:val="28"/>
          <w:szCs w:val="28"/>
        </w:rPr>
        <w:t>лишение свободы на срок до 3 лет со штрафом в размере от 200 до 500 МРОТ или в размере заработной платы или иного дохода осужденного за период от 2 до пяти месяцев.</w:t>
      </w:r>
    </w:p>
    <w:p w:rsidR="007B1A78" w:rsidRPr="007B1A78" w:rsidRDefault="007B1A78" w:rsidP="00952020">
      <w:pPr>
        <w:jc w:val="both"/>
        <w:rPr>
          <w:rFonts w:ascii="Times New Roman" w:hAnsi="Times New Roman" w:cs="Times New Roman"/>
          <w:sz w:val="28"/>
          <w:szCs w:val="28"/>
        </w:rPr>
      </w:pPr>
      <w:r w:rsidRPr="007B1A78">
        <w:rPr>
          <w:rFonts w:ascii="Times New Roman" w:hAnsi="Times New Roman" w:cs="Times New Roman"/>
          <w:sz w:val="28"/>
          <w:szCs w:val="28"/>
        </w:rPr>
        <w:t>Те же деяния, повлекшие по неосторожности тяжкие последствия.</w:t>
      </w:r>
    </w:p>
    <w:p w:rsidR="007B1A78" w:rsidRPr="007B1A78" w:rsidRDefault="007B1A78" w:rsidP="007B1A78">
      <w:pPr>
        <w:ind w:firstLine="709"/>
        <w:jc w:val="both"/>
        <w:rPr>
          <w:rFonts w:ascii="Times New Roman" w:hAnsi="Times New Roman" w:cs="Times New Roman"/>
          <w:sz w:val="28"/>
          <w:szCs w:val="28"/>
        </w:rPr>
      </w:pPr>
      <w:r w:rsidRPr="007B1A78">
        <w:rPr>
          <w:rFonts w:ascii="Times New Roman" w:hAnsi="Times New Roman" w:cs="Times New Roman"/>
          <w:sz w:val="28"/>
          <w:szCs w:val="28"/>
        </w:rPr>
        <w:t>лишение свободы на срок от 3 до 7 лет.</w:t>
      </w:r>
    </w:p>
    <w:p w:rsidR="007B1A78" w:rsidRPr="007B1A78" w:rsidRDefault="007B1A78" w:rsidP="007B1A78">
      <w:pPr>
        <w:ind w:firstLine="709"/>
        <w:jc w:val="both"/>
        <w:rPr>
          <w:rFonts w:ascii="Times New Roman" w:hAnsi="Times New Roman" w:cs="Times New Roman"/>
          <w:sz w:val="28"/>
          <w:szCs w:val="28"/>
        </w:rPr>
      </w:pPr>
      <w:r w:rsidRPr="00952020">
        <w:rPr>
          <w:rFonts w:ascii="Times New Roman" w:hAnsi="Times New Roman" w:cs="Times New Roman"/>
          <w:b/>
          <w:sz w:val="28"/>
          <w:szCs w:val="28"/>
        </w:rPr>
        <w:t>Статья</w:t>
      </w:r>
      <w:r w:rsidRPr="007B1A78">
        <w:rPr>
          <w:rFonts w:ascii="Times New Roman" w:hAnsi="Times New Roman" w:cs="Times New Roman"/>
          <w:sz w:val="28"/>
          <w:szCs w:val="28"/>
        </w:rPr>
        <w:t xml:space="preserve"> 274. Нарушение правил эксплуатации ЭВМ, системы ЭВМ или их сети.</w:t>
      </w:r>
    </w:p>
    <w:p w:rsidR="007B1A78" w:rsidRPr="007B1A78" w:rsidRDefault="007B1A78" w:rsidP="007B1A78">
      <w:pPr>
        <w:ind w:firstLine="709"/>
        <w:jc w:val="both"/>
        <w:rPr>
          <w:rFonts w:ascii="Times New Roman" w:hAnsi="Times New Roman" w:cs="Times New Roman"/>
          <w:sz w:val="28"/>
          <w:szCs w:val="28"/>
        </w:rPr>
      </w:pPr>
      <w:r w:rsidRPr="007B1A78">
        <w:rPr>
          <w:rFonts w:ascii="Times New Roman" w:hAnsi="Times New Roman" w:cs="Times New Roman"/>
          <w:sz w:val="28"/>
          <w:szCs w:val="28"/>
        </w:rPr>
        <w:t>Нарушение правил эксплуатации ЭВМ, системы ЭВМ или их сети лицом, имеющим доступ к ЭВМ, системе ЭВМ или их сети, повлекшее уничтожение, блокирование или модификацию охраняемой законом информации ЭВМ, если это деяние причинило существенный вред</w:t>
      </w:r>
    </w:p>
    <w:p w:rsidR="007B1A78" w:rsidRPr="007B1A78" w:rsidRDefault="007B1A78" w:rsidP="007B1A78">
      <w:pPr>
        <w:ind w:firstLine="709"/>
        <w:jc w:val="both"/>
        <w:rPr>
          <w:rFonts w:ascii="Times New Roman" w:hAnsi="Times New Roman" w:cs="Times New Roman"/>
          <w:sz w:val="28"/>
          <w:szCs w:val="28"/>
        </w:rPr>
      </w:pPr>
      <w:r w:rsidRPr="007B1A78">
        <w:rPr>
          <w:rFonts w:ascii="Times New Roman" w:hAnsi="Times New Roman" w:cs="Times New Roman"/>
          <w:sz w:val="28"/>
          <w:szCs w:val="28"/>
        </w:rPr>
        <w:t xml:space="preserve">лишение права занимать определенные должности или заниматься определенной деятельностью на срок до 5 лет, </w:t>
      </w:r>
    </w:p>
    <w:p w:rsidR="007B1A78" w:rsidRPr="007B1A78" w:rsidRDefault="007B1A78" w:rsidP="007B1A78">
      <w:pPr>
        <w:ind w:firstLine="709"/>
        <w:jc w:val="both"/>
        <w:rPr>
          <w:rFonts w:ascii="Times New Roman" w:hAnsi="Times New Roman" w:cs="Times New Roman"/>
          <w:sz w:val="28"/>
          <w:szCs w:val="28"/>
        </w:rPr>
      </w:pPr>
      <w:r w:rsidRPr="007B1A78">
        <w:rPr>
          <w:rFonts w:ascii="Times New Roman" w:hAnsi="Times New Roman" w:cs="Times New Roman"/>
          <w:sz w:val="28"/>
          <w:szCs w:val="28"/>
        </w:rPr>
        <w:t xml:space="preserve">либо обязательные работы на срок от 180 до 240 часов, </w:t>
      </w:r>
    </w:p>
    <w:p w:rsidR="007B1A78" w:rsidRPr="007B1A78" w:rsidRDefault="007B1A78" w:rsidP="007B1A78">
      <w:pPr>
        <w:ind w:firstLine="709"/>
        <w:jc w:val="both"/>
        <w:rPr>
          <w:rFonts w:ascii="Times New Roman" w:hAnsi="Times New Roman" w:cs="Times New Roman"/>
          <w:sz w:val="28"/>
          <w:szCs w:val="28"/>
        </w:rPr>
      </w:pPr>
      <w:r w:rsidRPr="007B1A78">
        <w:rPr>
          <w:rFonts w:ascii="Times New Roman" w:hAnsi="Times New Roman" w:cs="Times New Roman"/>
          <w:sz w:val="28"/>
          <w:szCs w:val="28"/>
        </w:rPr>
        <w:t>либо ограничение свободы на срок до 2 лет.</w:t>
      </w:r>
    </w:p>
    <w:p w:rsidR="007B1A78" w:rsidRPr="007B1A78" w:rsidRDefault="007B1A78" w:rsidP="00952020">
      <w:pPr>
        <w:jc w:val="both"/>
        <w:rPr>
          <w:rFonts w:ascii="Times New Roman" w:hAnsi="Times New Roman" w:cs="Times New Roman"/>
          <w:sz w:val="28"/>
          <w:szCs w:val="28"/>
        </w:rPr>
      </w:pPr>
      <w:r w:rsidRPr="007B1A78">
        <w:rPr>
          <w:rFonts w:ascii="Times New Roman" w:hAnsi="Times New Roman" w:cs="Times New Roman"/>
          <w:sz w:val="28"/>
          <w:szCs w:val="28"/>
        </w:rPr>
        <w:t>То же деяние, повлекшее по неосторожности тяжкие последствия.</w:t>
      </w:r>
    </w:p>
    <w:p w:rsidR="00EA389E" w:rsidRPr="007B1A78" w:rsidRDefault="007B1A78" w:rsidP="007B1A78">
      <w:pPr>
        <w:ind w:firstLine="709"/>
        <w:jc w:val="both"/>
        <w:rPr>
          <w:rFonts w:ascii="Times New Roman" w:hAnsi="Times New Roman" w:cs="Times New Roman"/>
          <w:sz w:val="28"/>
          <w:szCs w:val="28"/>
        </w:rPr>
      </w:pPr>
      <w:r w:rsidRPr="007B1A78">
        <w:rPr>
          <w:rFonts w:ascii="Times New Roman" w:hAnsi="Times New Roman" w:cs="Times New Roman"/>
          <w:sz w:val="28"/>
          <w:szCs w:val="28"/>
        </w:rPr>
        <w:t>лишение свободы на срок до 4 лет.</w:t>
      </w:r>
    </w:p>
    <w:sectPr w:rsidR="00EA389E" w:rsidRPr="007B1A78" w:rsidSect="00E3596F">
      <w:type w:val="nextColumn"/>
      <w:pgSz w:w="11906" w:h="16838"/>
      <w:pgMar w:top="851" w:right="566" w:bottom="85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E2DEA" w:rsidRDefault="00DE2DEA" w:rsidP="002B68C7">
      <w:r>
        <w:separator/>
      </w:r>
    </w:p>
  </w:endnote>
  <w:endnote w:type="continuationSeparator" w:id="0">
    <w:p w:rsidR="00DE2DEA" w:rsidRDefault="00DE2DEA" w:rsidP="002B68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Unicode MS">
    <w:altName w:val="MS Mincho"/>
    <w:panose1 w:val="020B0604020202020204"/>
    <w:charset w:val="80"/>
    <w:family w:val="swiss"/>
    <w:pitch w:val="variable"/>
    <w:sig w:usb0="00000000"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Constantia">
    <w:panose1 w:val="02030602050306030303"/>
    <w:charset w:val="CC"/>
    <w:family w:val="roman"/>
    <w:pitch w:val="variable"/>
    <w:sig w:usb0="A00002EF" w:usb1="4000204B" w:usb2="00000000" w:usb3="00000000" w:csb0="0000019F" w:csb1="00000000"/>
  </w:font>
  <w:font w:name="Impact">
    <w:panose1 w:val="020B080603090205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mn-e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E2DEA" w:rsidRDefault="00DE2DEA" w:rsidP="002B68C7">
      <w:r>
        <w:separator/>
      </w:r>
    </w:p>
  </w:footnote>
  <w:footnote w:type="continuationSeparator" w:id="0">
    <w:p w:rsidR="00DE2DEA" w:rsidRDefault="00DE2DEA" w:rsidP="002B68C7">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0"/>
    <w:lvl w:ilvl="0">
      <w:start w:val="1"/>
      <w:numFmt w:val="bullet"/>
      <w:lvlText w:val="-"/>
      <w:lvlJc w:val="left"/>
      <w:rPr>
        <w:rFonts w:ascii="Times New Roman" w:hAnsi="Times New Roman"/>
        <w:b w:val="0"/>
        <w:i w:val="0"/>
        <w:smallCaps w:val="0"/>
        <w:strike w:val="0"/>
        <w:color w:val="000000"/>
        <w:spacing w:val="0"/>
        <w:w w:val="100"/>
        <w:position w:val="0"/>
        <w:sz w:val="19"/>
        <w:u w:val="none"/>
      </w:rPr>
    </w:lvl>
    <w:lvl w:ilvl="1">
      <w:start w:val="1"/>
      <w:numFmt w:val="decimal"/>
      <w:lvlText w:val="%2."/>
      <w:lvlJc w:val="left"/>
      <w:rPr>
        <w:rFonts w:ascii="Times New Roman" w:hAnsi="Times New Roman" w:cs="Times New Roman"/>
        <w:b/>
        <w:bCs/>
        <w:i w:val="0"/>
        <w:iCs w:val="0"/>
        <w:smallCaps w:val="0"/>
        <w:strike w:val="0"/>
        <w:color w:val="000000"/>
        <w:spacing w:val="0"/>
        <w:w w:val="100"/>
        <w:position w:val="0"/>
        <w:sz w:val="15"/>
        <w:szCs w:val="15"/>
        <w:u w:val="none"/>
      </w:rPr>
    </w:lvl>
    <w:lvl w:ilvl="2">
      <w:start w:val="1"/>
      <w:numFmt w:val="decimal"/>
      <w:lvlText w:val="%2."/>
      <w:lvlJc w:val="left"/>
      <w:rPr>
        <w:rFonts w:ascii="Times New Roman" w:hAnsi="Times New Roman" w:cs="Times New Roman"/>
        <w:b/>
        <w:bCs/>
        <w:i w:val="0"/>
        <w:iCs w:val="0"/>
        <w:smallCaps w:val="0"/>
        <w:strike w:val="0"/>
        <w:color w:val="000000"/>
        <w:spacing w:val="0"/>
        <w:w w:val="100"/>
        <w:position w:val="0"/>
        <w:sz w:val="15"/>
        <w:szCs w:val="15"/>
        <w:u w:val="none"/>
      </w:rPr>
    </w:lvl>
    <w:lvl w:ilvl="3">
      <w:start w:val="1"/>
      <w:numFmt w:val="decimal"/>
      <w:lvlText w:val="%2."/>
      <w:lvlJc w:val="left"/>
      <w:rPr>
        <w:rFonts w:ascii="Times New Roman" w:hAnsi="Times New Roman" w:cs="Times New Roman"/>
        <w:b/>
        <w:bCs/>
        <w:i w:val="0"/>
        <w:iCs w:val="0"/>
        <w:smallCaps w:val="0"/>
        <w:strike w:val="0"/>
        <w:color w:val="000000"/>
        <w:spacing w:val="0"/>
        <w:w w:val="100"/>
        <w:position w:val="0"/>
        <w:sz w:val="15"/>
        <w:szCs w:val="15"/>
        <w:u w:val="none"/>
      </w:rPr>
    </w:lvl>
    <w:lvl w:ilvl="4">
      <w:start w:val="1"/>
      <w:numFmt w:val="decimal"/>
      <w:lvlText w:val="%2."/>
      <w:lvlJc w:val="left"/>
      <w:rPr>
        <w:rFonts w:ascii="Times New Roman" w:hAnsi="Times New Roman" w:cs="Times New Roman"/>
        <w:b/>
        <w:bCs/>
        <w:i w:val="0"/>
        <w:iCs w:val="0"/>
        <w:smallCaps w:val="0"/>
        <w:strike w:val="0"/>
        <w:color w:val="000000"/>
        <w:spacing w:val="0"/>
        <w:w w:val="100"/>
        <w:position w:val="0"/>
        <w:sz w:val="15"/>
        <w:szCs w:val="15"/>
        <w:u w:val="none"/>
      </w:rPr>
    </w:lvl>
    <w:lvl w:ilvl="5">
      <w:start w:val="1"/>
      <w:numFmt w:val="decimal"/>
      <w:lvlText w:val="%2."/>
      <w:lvlJc w:val="left"/>
      <w:rPr>
        <w:rFonts w:ascii="Times New Roman" w:hAnsi="Times New Roman" w:cs="Times New Roman"/>
        <w:b/>
        <w:bCs/>
        <w:i w:val="0"/>
        <w:iCs w:val="0"/>
        <w:smallCaps w:val="0"/>
        <w:strike w:val="0"/>
        <w:color w:val="000000"/>
        <w:spacing w:val="0"/>
        <w:w w:val="100"/>
        <w:position w:val="0"/>
        <w:sz w:val="15"/>
        <w:szCs w:val="15"/>
        <w:u w:val="none"/>
      </w:rPr>
    </w:lvl>
    <w:lvl w:ilvl="6">
      <w:start w:val="1"/>
      <w:numFmt w:val="decimal"/>
      <w:lvlText w:val="%2."/>
      <w:lvlJc w:val="left"/>
      <w:rPr>
        <w:rFonts w:ascii="Times New Roman" w:hAnsi="Times New Roman" w:cs="Times New Roman"/>
        <w:b/>
        <w:bCs/>
        <w:i w:val="0"/>
        <w:iCs w:val="0"/>
        <w:smallCaps w:val="0"/>
        <w:strike w:val="0"/>
        <w:color w:val="000000"/>
        <w:spacing w:val="0"/>
        <w:w w:val="100"/>
        <w:position w:val="0"/>
        <w:sz w:val="15"/>
        <w:szCs w:val="15"/>
        <w:u w:val="none"/>
      </w:rPr>
    </w:lvl>
    <w:lvl w:ilvl="7">
      <w:start w:val="1"/>
      <w:numFmt w:val="decimal"/>
      <w:lvlText w:val="%2."/>
      <w:lvlJc w:val="left"/>
      <w:rPr>
        <w:rFonts w:ascii="Times New Roman" w:hAnsi="Times New Roman" w:cs="Times New Roman"/>
        <w:b/>
        <w:bCs/>
        <w:i w:val="0"/>
        <w:iCs w:val="0"/>
        <w:smallCaps w:val="0"/>
        <w:strike w:val="0"/>
        <w:color w:val="000000"/>
        <w:spacing w:val="0"/>
        <w:w w:val="100"/>
        <w:position w:val="0"/>
        <w:sz w:val="15"/>
        <w:szCs w:val="15"/>
        <w:u w:val="none"/>
      </w:rPr>
    </w:lvl>
    <w:lvl w:ilvl="8">
      <w:start w:val="1"/>
      <w:numFmt w:val="decimal"/>
      <w:lvlText w:val="%2."/>
      <w:lvlJc w:val="left"/>
      <w:rPr>
        <w:rFonts w:ascii="Times New Roman" w:hAnsi="Times New Roman" w:cs="Times New Roman"/>
        <w:b/>
        <w:bCs/>
        <w:i w:val="0"/>
        <w:iCs w:val="0"/>
        <w:smallCaps w:val="0"/>
        <w:strike w:val="0"/>
        <w:color w:val="000000"/>
        <w:spacing w:val="0"/>
        <w:w w:val="100"/>
        <w:position w:val="0"/>
        <w:sz w:val="15"/>
        <w:szCs w:val="15"/>
        <w:u w:val="none"/>
      </w:rPr>
    </w:lvl>
  </w:abstractNum>
  <w:abstractNum w:abstractNumId="1" w15:restartNumberingAfterBreak="0">
    <w:nsid w:val="00000003"/>
    <w:multiLevelType w:val="multilevel"/>
    <w:tmpl w:val="00000002"/>
    <w:lvl w:ilvl="0">
      <w:start w:val="1"/>
      <w:numFmt w:val="decimal"/>
      <w:lvlText w:val="%1"/>
      <w:lvlJc w:val="left"/>
      <w:rPr>
        <w:rFonts w:ascii="Times New Roman" w:hAnsi="Times New Roman" w:cs="Times New Roman"/>
        <w:b/>
        <w:bCs/>
        <w:i w:val="0"/>
        <w:iCs w:val="0"/>
        <w:smallCaps w:val="0"/>
        <w:strike w:val="0"/>
        <w:color w:val="000000"/>
        <w:spacing w:val="0"/>
        <w:w w:val="100"/>
        <w:position w:val="0"/>
        <w:sz w:val="15"/>
        <w:szCs w:val="15"/>
        <w:u w:val="none"/>
        <w:vertAlign w:val="superscript"/>
      </w:rPr>
    </w:lvl>
    <w:lvl w:ilvl="1">
      <w:start w:val="1"/>
      <w:numFmt w:val="decimal"/>
      <w:lvlText w:val="%1"/>
      <w:lvlJc w:val="left"/>
      <w:rPr>
        <w:rFonts w:ascii="Times New Roman" w:hAnsi="Times New Roman" w:cs="Times New Roman"/>
        <w:b/>
        <w:bCs/>
        <w:i w:val="0"/>
        <w:iCs w:val="0"/>
        <w:smallCaps w:val="0"/>
        <w:strike w:val="0"/>
        <w:color w:val="000000"/>
        <w:spacing w:val="0"/>
        <w:w w:val="100"/>
        <w:position w:val="0"/>
        <w:sz w:val="15"/>
        <w:szCs w:val="15"/>
        <w:u w:val="none"/>
        <w:vertAlign w:val="superscript"/>
      </w:rPr>
    </w:lvl>
    <w:lvl w:ilvl="2">
      <w:start w:val="1"/>
      <w:numFmt w:val="decimal"/>
      <w:lvlText w:val="%1"/>
      <w:lvlJc w:val="left"/>
      <w:rPr>
        <w:rFonts w:ascii="Times New Roman" w:hAnsi="Times New Roman" w:cs="Times New Roman"/>
        <w:b/>
        <w:bCs/>
        <w:i w:val="0"/>
        <w:iCs w:val="0"/>
        <w:smallCaps w:val="0"/>
        <w:strike w:val="0"/>
        <w:color w:val="000000"/>
        <w:spacing w:val="0"/>
        <w:w w:val="100"/>
        <w:position w:val="0"/>
        <w:sz w:val="15"/>
        <w:szCs w:val="15"/>
        <w:u w:val="none"/>
        <w:vertAlign w:val="superscript"/>
      </w:rPr>
    </w:lvl>
    <w:lvl w:ilvl="3">
      <w:start w:val="1"/>
      <w:numFmt w:val="decimal"/>
      <w:lvlText w:val="%1"/>
      <w:lvlJc w:val="left"/>
      <w:rPr>
        <w:rFonts w:ascii="Times New Roman" w:hAnsi="Times New Roman" w:cs="Times New Roman"/>
        <w:b/>
        <w:bCs/>
        <w:i w:val="0"/>
        <w:iCs w:val="0"/>
        <w:smallCaps w:val="0"/>
        <w:strike w:val="0"/>
        <w:color w:val="000000"/>
        <w:spacing w:val="0"/>
        <w:w w:val="100"/>
        <w:position w:val="0"/>
        <w:sz w:val="15"/>
        <w:szCs w:val="15"/>
        <w:u w:val="none"/>
        <w:vertAlign w:val="superscript"/>
      </w:rPr>
    </w:lvl>
    <w:lvl w:ilvl="4">
      <w:start w:val="1"/>
      <w:numFmt w:val="decimal"/>
      <w:lvlText w:val="%1"/>
      <w:lvlJc w:val="left"/>
      <w:rPr>
        <w:rFonts w:ascii="Times New Roman" w:hAnsi="Times New Roman" w:cs="Times New Roman"/>
        <w:b/>
        <w:bCs/>
        <w:i w:val="0"/>
        <w:iCs w:val="0"/>
        <w:smallCaps w:val="0"/>
        <w:strike w:val="0"/>
        <w:color w:val="000000"/>
        <w:spacing w:val="0"/>
        <w:w w:val="100"/>
        <w:position w:val="0"/>
        <w:sz w:val="15"/>
        <w:szCs w:val="15"/>
        <w:u w:val="none"/>
        <w:vertAlign w:val="superscript"/>
      </w:rPr>
    </w:lvl>
    <w:lvl w:ilvl="5">
      <w:start w:val="1"/>
      <w:numFmt w:val="decimal"/>
      <w:lvlText w:val="%1"/>
      <w:lvlJc w:val="left"/>
      <w:rPr>
        <w:rFonts w:ascii="Times New Roman" w:hAnsi="Times New Roman" w:cs="Times New Roman"/>
        <w:b/>
        <w:bCs/>
        <w:i w:val="0"/>
        <w:iCs w:val="0"/>
        <w:smallCaps w:val="0"/>
        <w:strike w:val="0"/>
        <w:color w:val="000000"/>
        <w:spacing w:val="0"/>
        <w:w w:val="100"/>
        <w:position w:val="0"/>
        <w:sz w:val="15"/>
        <w:szCs w:val="15"/>
        <w:u w:val="none"/>
        <w:vertAlign w:val="superscript"/>
      </w:rPr>
    </w:lvl>
    <w:lvl w:ilvl="6">
      <w:start w:val="1"/>
      <w:numFmt w:val="decimal"/>
      <w:lvlText w:val="%1"/>
      <w:lvlJc w:val="left"/>
      <w:rPr>
        <w:rFonts w:ascii="Times New Roman" w:hAnsi="Times New Roman" w:cs="Times New Roman"/>
        <w:b/>
        <w:bCs/>
        <w:i w:val="0"/>
        <w:iCs w:val="0"/>
        <w:smallCaps w:val="0"/>
        <w:strike w:val="0"/>
        <w:color w:val="000000"/>
        <w:spacing w:val="0"/>
        <w:w w:val="100"/>
        <w:position w:val="0"/>
        <w:sz w:val="15"/>
        <w:szCs w:val="15"/>
        <w:u w:val="none"/>
        <w:vertAlign w:val="superscript"/>
      </w:rPr>
    </w:lvl>
    <w:lvl w:ilvl="7">
      <w:start w:val="1"/>
      <w:numFmt w:val="decimal"/>
      <w:lvlText w:val="%1"/>
      <w:lvlJc w:val="left"/>
      <w:rPr>
        <w:rFonts w:ascii="Times New Roman" w:hAnsi="Times New Roman" w:cs="Times New Roman"/>
        <w:b/>
        <w:bCs/>
        <w:i w:val="0"/>
        <w:iCs w:val="0"/>
        <w:smallCaps w:val="0"/>
        <w:strike w:val="0"/>
        <w:color w:val="000000"/>
        <w:spacing w:val="0"/>
        <w:w w:val="100"/>
        <w:position w:val="0"/>
        <w:sz w:val="15"/>
        <w:szCs w:val="15"/>
        <w:u w:val="none"/>
        <w:vertAlign w:val="superscript"/>
      </w:rPr>
    </w:lvl>
    <w:lvl w:ilvl="8">
      <w:start w:val="1"/>
      <w:numFmt w:val="decimal"/>
      <w:lvlText w:val="%1"/>
      <w:lvlJc w:val="left"/>
      <w:rPr>
        <w:rFonts w:ascii="Times New Roman" w:hAnsi="Times New Roman" w:cs="Times New Roman"/>
        <w:b/>
        <w:bCs/>
        <w:i w:val="0"/>
        <w:iCs w:val="0"/>
        <w:smallCaps w:val="0"/>
        <w:strike w:val="0"/>
        <w:color w:val="000000"/>
        <w:spacing w:val="0"/>
        <w:w w:val="100"/>
        <w:position w:val="0"/>
        <w:sz w:val="15"/>
        <w:szCs w:val="15"/>
        <w:u w:val="none"/>
        <w:vertAlign w:val="superscript"/>
      </w:rPr>
    </w:lvl>
  </w:abstractNum>
  <w:abstractNum w:abstractNumId="2" w15:restartNumberingAfterBreak="0">
    <w:nsid w:val="00000005"/>
    <w:multiLevelType w:val="multilevel"/>
    <w:tmpl w:val="00000004"/>
    <w:lvl w:ilvl="0">
      <w:start w:val="1"/>
      <w:numFmt w:val="decimal"/>
      <w:lvlText w:val="%1."/>
      <w:lvlJc w:val="left"/>
      <w:rPr>
        <w:rFonts w:ascii="Times New Roman" w:hAnsi="Times New Roman" w:cs="Times New Roman"/>
        <w:b/>
        <w:bCs/>
        <w:i w:val="0"/>
        <w:iCs w:val="0"/>
        <w:smallCaps w:val="0"/>
        <w:strike w:val="0"/>
        <w:color w:val="000000"/>
        <w:spacing w:val="0"/>
        <w:w w:val="100"/>
        <w:position w:val="0"/>
        <w:sz w:val="15"/>
        <w:szCs w:val="15"/>
        <w:u w:val="none"/>
      </w:rPr>
    </w:lvl>
    <w:lvl w:ilvl="1">
      <w:start w:val="1"/>
      <w:numFmt w:val="decimal"/>
      <w:lvlText w:val="%1."/>
      <w:lvlJc w:val="left"/>
      <w:rPr>
        <w:rFonts w:ascii="Times New Roman" w:hAnsi="Times New Roman" w:cs="Times New Roman"/>
        <w:b/>
        <w:bCs/>
        <w:i w:val="0"/>
        <w:iCs w:val="0"/>
        <w:smallCaps w:val="0"/>
        <w:strike w:val="0"/>
        <w:color w:val="000000"/>
        <w:spacing w:val="0"/>
        <w:w w:val="100"/>
        <w:position w:val="0"/>
        <w:sz w:val="15"/>
        <w:szCs w:val="15"/>
        <w:u w:val="none"/>
      </w:rPr>
    </w:lvl>
    <w:lvl w:ilvl="2">
      <w:start w:val="1"/>
      <w:numFmt w:val="decimal"/>
      <w:lvlText w:val="%1."/>
      <w:lvlJc w:val="left"/>
      <w:rPr>
        <w:rFonts w:ascii="Times New Roman" w:hAnsi="Times New Roman" w:cs="Times New Roman"/>
        <w:b/>
        <w:bCs/>
        <w:i w:val="0"/>
        <w:iCs w:val="0"/>
        <w:smallCaps w:val="0"/>
        <w:strike w:val="0"/>
        <w:color w:val="000000"/>
        <w:spacing w:val="0"/>
        <w:w w:val="100"/>
        <w:position w:val="0"/>
        <w:sz w:val="15"/>
        <w:szCs w:val="15"/>
        <w:u w:val="none"/>
      </w:rPr>
    </w:lvl>
    <w:lvl w:ilvl="3">
      <w:start w:val="1"/>
      <w:numFmt w:val="decimal"/>
      <w:lvlText w:val="%1."/>
      <w:lvlJc w:val="left"/>
      <w:rPr>
        <w:rFonts w:ascii="Times New Roman" w:hAnsi="Times New Roman" w:cs="Times New Roman"/>
        <w:b/>
        <w:bCs/>
        <w:i w:val="0"/>
        <w:iCs w:val="0"/>
        <w:smallCaps w:val="0"/>
        <w:strike w:val="0"/>
        <w:color w:val="000000"/>
        <w:spacing w:val="0"/>
        <w:w w:val="100"/>
        <w:position w:val="0"/>
        <w:sz w:val="15"/>
        <w:szCs w:val="15"/>
        <w:u w:val="none"/>
      </w:rPr>
    </w:lvl>
    <w:lvl w:ilvl="4">
      <w:start w:val="1"/>
      <w:numFmt w:val="decimal"/>
      <w:lvlText w:val="%1."/>
      <w:lvlJc w:val="left"/>
      <w:rPr>
        <w:rFonts w:ascii="Times New Roman" w:hAnsi="Times New Roman" w:cs="Times New Roman"/>
        <w:b/>
        <w:bCs/>
        <w:i w:val="0"/>
        <w:iCs w:val="0"/>
        <w:smallCaps w:val="0"/>
        <w:strike w:val="0"/>
        <w:color w:val="000000"/>
        <w:spacing w:val="0"/>
        <w:w w:val="100"/>
        <w:position w:val="0"/>
        <w:sz w:val="15"/>
        <w:szCs w:val="15"/>
        <w:u w:val="none"/>
      </w:rPr>
    </w:lvl>
    <w:lvl w:ilvl="5">
      <w:start w:val="1"/>
      <w:numFmt w:val="decimal"/>
      <w:lvlText w:val="%1."/>
      <w:lvlJc w:val="left"/>
      <w:rPr>
        <w:rFonts w:ascii="Times New Roman" w:hAnsi="Times New Roman" w:cs="Times New Roman"/>
        <w:b/>
        <w:bCs/>
        <w:i w:val="0"/>
        <w:iCs w:val="0"/>
        <w:smallCaps w:val="0"/>
        <w:strike w:val="0"/>
        <w:color w:val="000000"/>
        <w:spacing w:val="0"/>
        <w:w w:val="100"/>
        <w:position w:val="0"/>
        <w:sz w:val="15"/>
        <w:szCs w:val="15"/>
        <w:u w:val="none"/>
      </w:rPr>
    </w:lvl>
    <w:lvl w:ilvl="6">
      <w:start w:val="1"/>
      <w:numFmt w:val="decimal"/>
      <w:lvlText w:val="%1."/>
      <w:lvlJc w:val="left"/>
      <w:rPr>
        <w:rFonts w:ascii="Times New Roman" w:hAnsi="Times New Roman" w:cs="Times New Roman"/>
        <w:b/>
        <w:bCs/>
        <w:i w:val="0"/>
        <w:iCs w:val="0"/>
        <w:smallCaps w:val="0"/>
        <w:strike w:val="0"/>
        <w:color w:val="000000"/>
        <w:spacing w:val="0"/>
        <w:w w:val="100"/>
        <w:position w:val="0"/>
        <w:sz w:val="15"/>
        <w:szCs w:val="15"/>
        <w:u w:val="none"/>
      </w:rPr>
    </w:lvl>
    <w:lvl w:ilvl="7">
      <w:start w:val="1"/>
      <w:numFmt w:val="decimal"/>
      <w:lvlText w:val="%1."/>
      <w:lvlJc w:val="left"/>
      <w:rPr>
        <w:rFonts w:ascii="Times New Roman" w:hAnsi="Times New Roman" w:cs="Times New Roman"/>
        <w:b/>
        <w:bCs/>
        <w:i w:val="0"/>
        <w:iCs w:val="0"/>
        <w:smallCaps w:val="0"/>
        <w:strike w:val="0"/>
        <w:color w:val="000000"/>
        <w:spacing w:val="0"/>
        <w:w w:val="100"/>
        <w:position w:val="0"/>
        <w:sz w:val="15"/>
        <w:szCs w:val="15"/>
        <w:u w:val="none"/>
      </w:rPr>
    </w:lvl>
    <w:lvl w:ilvl="8">
      <w:start w:val="1"/>
      <w:numFmt w:val="decimal"/>
      <w:lvlText w:val="%1."/>
      <w:lvlJc w:val="left"/>
      <w:rPr>
        <w:rFonts w:ascii="Times New Roman" w:hAnsi="Times New Roman" w:cs="Times New Roman"/>
        <w:b/>
        <w:bCs/>
        <w:i w:val="0"/>
        <w:iCs w:val="0"/>
        <w:smallCaps w:val="0"/>
        <w:strike w:val="0"/>
        <w:color w:val="000000"/>
        <w:spacing w:val="0"/>
        <w:w w:val="100"/>
        <w:position w:val="0"/>
        <w:sz w:val="15"/>
        <w:szCs w:val="15"/>
        <w:u w:val="none"/>
      </w:rPr>
    </w:lvl>
  </w:abstractNum>
  <w:abstractNum w:abstractNumId="3" w15:restartNumberingAfterBreak="0">
    <w:nsid w:val="00000007"/>
    <w:multiLevelType w:val="multilevel"/>
    <w:tmpl w:val="00000006"/>
    <w:lvl w:ilvl="0">
      <w:start w:val="1"/>
      <w:numFmt w:val="bullet"/>
      <w:lvlText w:val="-"/>
      <w:lvlJc w:val="left"/>
      <w:rPr>
        <w:rFonts w:ascii="Times New Roman" w:hAnsi="Times New Roman"/>
        <w:b w:val="0"/>
        <w:i w:val="0"/>
        <w:smallCaps w:val="0"/>
        <w:strike w:val="0"/>
        <w:color w:val="000000"/>
        <w:spacing w:val="0"/>
        <w:w w:val="100"/>
        <w:position w:val="0"/>
        <w:sz w:val="19"/>
        <w:u w:val="none"/>
      </w:rPr>
    </w:lvl>
    <w:lvl w:ilvl="1">
      <w:start w:val="1"/>
      <w:numFmt w:val="bullet"/>
      <w:lvlText w:val="-"/>
      <w:lvlJc w:val="left"/>
      <w:rPr>
        <w:rFonts w:ascii="Times New Roman" w:hAnsi="Times New Roman"/>
        <w:b w:val="0"/>
        <w:i w:val="0"/>
        <w:smallCaps w:val="0"/>
        <w:strike w:val="0"/>
        <w:color w:val="000000"/>
        <w:spacing w:val="0"/>
        <w:w w:val="100"/>
        <w:position w:val="0"/>
        <w:sz w:val="19"/>
        <w:u w:val="none"/>
      </w:rPr>
    </w:lvl>
    <w:lvl w:ilvl="2">
      <w:start w:val="1"/>
      <w:numFmt w:val="bullet"/>
      <w:lvlText w:val="-"/>
      <w:lvlJc w:val="left"/>
      <w:rPr>
        <w:rFonts w:ascii="Times New Roman" w:hAnsi="Times New Roman"/>
        <w:b w:val="0"/>
        <w:i w:val="0"/>
        <w:smallCaps w:val="0"/>
        <w:strike w:val="0"/>
        <w:color w:val="000000"/>
        <w:spacing w:val="0"/>
        <w:w w:val="100"/>
        <w:position w:val="0"/>
        <w:sz w:val="19"/>
        <w:u w:val="none"/>
      </w:rPr>
    </w:lvl>
    <w:lvl w:ilvl="3">
      <w:start w:val="1"/>
      <w:numFmt w:val="bullet"/>
      <w:lvlText w:val="-"/>
      <w:lvlJc w:val="left"/>
      <w:rPr>
        <w:rFonts w:ascii="Times New Roman" w:hAnsi="Times New Roman"/>
        <w:b w:val="0"/>
        <w:i w:val="0"/>
        <w:smallCaps w:val="0"/>
        <w:strike w:val="0"/>
        <w:color w:val="000000"/>
        <w:spacing w:val="0"/>
        <w:w w:val="100"/>
        <w:position w:val="0"/>
        <w:sz w:val="19"/>
        <w:u w:val="none"/>
      </w:rPr>
    </w:lvl>
    <w:lvl w:ilvl="4">
      <w:start w:val="1"/>
      <w:numFmt w:val="bullet"/>
      <w:lvlText w:val="-"/>
      <w:lvlJc w:val="left"/>
      <w:rPr>
        <w:rFonts w:ascii="Times New Roman" w:hAnsi="Times New Roman"/>
        <w:b w:val="0"/>
        <w:i w:val="0"/>
        <w:smallCaps w:val="0"/>
        <w:strike w:val="0"/>
        <w:color w:val="000000"/>
        <w:spacing w:val="0"/>
        <w:w w:val="100"/>
        <w:position w:val="0"/>
        <w:sz w:val="19"/>
        <w:u w:val="none"/>
      </w:rPr>
    </w:lvl>
    <w:lvl w:ilvl="5">
      <w:start w:val="1"/>
      <w:numFmt w:val="bullet"/>
      <w:lvlText w:val="-"/>
      <w:lvlJc w:val="left"/>
      <w:rPr>
        <w:rFonts w:ascii="Times New Roman" w:hAnsi="Times New Roman"/>
        <w:b w:val="0"/>
        <w:i w:val="0"/>
        <w:smallCaps w:val="0"/>
        <w:strike w:val="0"/>
        <w:color w:val="000000"/>
        <w:spacing w:val="0"/>
        <w:w w:val="100"/>
        <w:position w:val="0"/>
        <w:sz w:val="19"/>
        <w:u w:val="none"/>
      </w:rPr>
    </w:lvl>
    <w:lvl w:ilvl="6">
      <w:start w:val="1"/>
      <w:numFmt w:val="bullet"/>
      <w:lvlText w:val="-"/>
      <w:lvlJc w:val="left"/>
      <w:rPr>
        <w:rFonts w:ascii="Times New Roman" w:hAnsi="Times New Roman"/>
        <w:b w:val="0"/>
        <w:i w:val="0"/>
        <w:smallCaps w:val="0"/>
        <w:strike w:val="0"/>
        <w:color w:val="000000"/>
        <w:spacing w:val="0"/>
        <w:w w:val="100"/>
        <w:position w:val="0"/>
        <w:sz w:val="19"/>
        <w:u w:val="none"/>
      </w:rPr>
    </w:lvl>
    <w:lvl w:ilvl="7">
      <w:start w:val="1"/>
      <w:numFmt w:val="bullet"/>
      <w:lvlText w:val="-"/>
      <w:lvlJc w:val="left"/>
      <w:rPr>
        <w:rFonts w:ascii="Times New Roman" w:hAnsi="Times New Roman"/>
        <w:b w:val="0"/>
        <w:i w:val="0"/>
        <w:smallCaps w:val="0"/>
        <w:strike w:val="0"/>
        <w:color w:val="000000"/>
        <w:spacing w:val="0"/>
        <w:w w:val="100"/>
        <w:position w:val="0"/>
        <w:sz w:val="19"/>
        <w:u w:val="none"/>
      </w:rPr>
    </w:lvl>
    <w:lvl w:ilvl="8">
      <w:start w:val="1"/>
      <w:numFmt w:val="bullet"/>
      <w:lvlText w:val="-"/>
      <w:lvlJc w:val="left"/>
      <w:rPr>
        <w:rFonts w:ascii="Times New Roman" w:hAnsi="Times New Roman"/>
        <w:b w:val="0"/>
        <w:i w:val="0"/>
        <w:smallCaps w:val="0"/>
        <w:strike w:val="0"/>
        <w:color w:val="000000"/>
        <w:spacing w:val="0"/>
        <w:w w:val="100"/>
        <w:position w:val="0"/>
        <w:sz w:val="19"/>
        <w:u w:val="none"/>
      </w:rPr>
    </w:lvl>
  </w:abstractNum>
  <w:abstractNum w:abstractNumId="4" w15:restartNumberingAfterBreak="0">
    <w:nsid w:val="00000009"/>
    <w:multiLevelType w:val="multilevel"/>
    <w:tmpl w:val="00000008"/>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5" w15:restartNumberingAfterBreak="0">
    <w:nsid w:val="0000000B"/>
    <w:multiLevelType w:val="multilevel"/>
    <w:tmpl w:val="0000000A"/>
    <w:lvl w:ilvl="0">
      <w:start w:val="1"/>
      <w:numFmt w:val="bullet"/>
      <w:lvlText w:val="-"/>
      <w:lvlJc w:val="left"/>
      <w:rPr>
        <w:rFonts w:ascii="Times New Roman" w:hAnsi="Times New Roman"/>
        <w:b w:val="0"/>
        <w:i w:val="0"/>
        <w:smallCaps w:val="0"/>
        <w:strike w:val="0"/>
        <w:color w:val="000000"/>
        <w:spacing w:val="0"/>
        <w:w w:val="100"/>
        <w:position w:val="0"/>
        <w:sz w:val="19"/>
        <w:u w:val="none"/>
      </w:rPr>
    </w:lvl>
    <w:lvl w:ilvl="1">
      <w:start w:val="1"/>
      <w:numFmt w:val="bullet"/>
      <w:lvlText w:val="-"/>
      <w:lvlJc w:val="left"/>
      <w:rPr>
        <w:rFonts w:ascii="Times New Roman" w:hAnsi="Times New Roman"/>
        <w:b w:val="0"/>
        <w:i w:val="0"/>
        <w:smallCaps w:val="0"/>
        <w:strike w:val="0"/>
        <w:color w:val="000000"/>
        <w:spacing w:val="0"/>
        <w:w w:val="100"/>
        <w:position w:val="0"/>
        <w:sz w:val="19"/>
        <w:u w:val="none"/>
      </w:rPr>
    </w:lvl>
    <w:lvl w:ilvl="2">
      <w:start w:val="1"/>
      <w:numFmt w:val="bullet"/>
      <w:lvlText w:val="-"/>
      <w:lvlJc w:val="left"/>
      <w:rPr>
        <w:rFonts w:ascii="Times New Roman" w:hAnsi="Times New Roman"/>
        <w:b w:val="0"/>
        <w:i w:val="0"/>
        <w:smallCaps w:val="0"/>
        <w:strike w:val="0"/>
        <w:color w:val="000000"/>
        <w:spacing w:val="0"/>
        <w:w w:val="100"/>
        <w:position w:val="0"/>
        <w:sz w:val="19"/>
        <w:u w:val="none"/>
      </w:rPr>
    </w:lvl>
    <w:lvl w:ilvl="3">
      <w:start w:val="1"/>
      <w:numFmt w:val="bullet"/>
      <w:lvlText w:val="-"/>
      <w:lvlJc w:val="left"/>
      <w:rPr>
        <w:rFonts w:ascii="Times New Roman" w:hAnsi="Times New Roman"/>
        <w:b w:val="0"/>
        <w:i w:val="0"/>
        <w:smallCaps w:val="0"/>
        <w:strike w:val="0"/>
        <w:color w:val="000000"/>
        <w:spacing w:val="0"/>
        <w:w w:val="100"/>
        <w:position w:val="0"/>
        <w:sz w:val="19"/>
        <w:u w:val="none"/>
      </w:rPr>
    </w:lvl>
    <w:lvl w:ilvl="4">
      <w:start w:val="1"/>
      <w:numFmt w:val="bullet"/>
      <w:lvlText w:val="-"/>
      <w:lvlJc w:val="left"/>
      <w:rPr>
        <w:rFonts w:ascii="Times New Roman" w:hAnsi="Times New Roman"/>
        <w:b w:val="0"/>
        <w:i w:val="0"/>
        <w:smallCaps w:val="0"/>
        <w:strike w:val="0"/>
        <w:color w:val="000000"/>
        <w:spacing w:val="0"/>
        <w:w w:val="100"/>
        <w:position w:val="0"/>
        <w:sz w:val="19"/>
        <w:u w:val="none"/>
      </w:rPr>
    </w:lvl>
    <w:lvl w:ilvl="5">
      <w:start w:val="1"/>
      <w:numFmt w:val="bullet"/>
      <w:lvlText w:val="-"/>
      <w:lvlJc w:val="left"/>
      <w:rPr>
        <w:rFonts w:ascii="Times New Roman" w:hAnsi="Times New Roman"/>
        <w:b w:val="0"/>
        <w:i w:val="0"/>
        <w:smallCaps w:val="0"/>
        <w:strike w:val="0"/>
        <w:color w:val="000000"/>
        <w:spacing w:val="0"/>
        <w:w w:val="100"/>
        <w:position w:val="0"/>
        <w:sz w:val="19"/>
        <w:u w:val="none"/>
      </w:rPr>
    </w:lvl>
    <w:lvl w:ilvl="6">
      <w:start w:val="1"/>
      <w:numFmt w:val="bullet"/>
      <w:lvlText w:val="-"/>
      <w:lvlJc w:val="left"/>
      <w:rPr>
        <w:rFonts w:ascii="Times New Roman" w:hAnsi="Times New Roman"/>
        <w:b w:val="0"/>
        <w:i w:val="0"/>
        <w:smallCaps w:val="0"/>
        <w:strike w:val="0"/>
        <w:color w:val="000000"/>
        <w:spacing w:val="0"/>
        <w:w w:val="100"/>
        <w:position w:val="0"/>
        <w:sz w:val="19"/>
        <w:u w:val="none"/>
      </w:rPr>
    </w:lvl>
    <w:lvl w:ilvl="7">
      <w:start w:val="1"/>
      <w:numFmt w:val="bullet"/>
      <w:lvlText w:val="-"/>
      <w:lvlJc w:val="left"/>
      <w:rPr>
        <w:rFonts w:ascii="Times New Roman" w:hAnsi="Times New Roman"/>
        <w:b w:val="0"/>
        <w:i w:val="0"/>
        <w:smallCaps w:val="0"/>
        <w:strike w:val="0"/>
        <w:color w:val="000000"/>
        <w:spacing w:val="0"/>
        <w:w w:val="100"/>
        <w:position w:val="0"/>
        <w:sz w:val="19"/>
        <w:u w:val="none"/>
      </w:rPr>
    </w:lvl>
    <w:lvl w:ilvl="8">
      <w:start w:val="1"/>
      <w:numFmt w:val="bullet"/>
      <w:lvlText w:val="-"/>
      <w:lvlJc w:val="left"/>
      <w:rPr>
        <w:rFonts w:ascii="Times New Roman" w:hAnsi="Times New Roman"/>
        <w:b w:val="0"/>
        <w:i w:val="0"/>
        <w:smallCaps w:val="0"/>
        <w:strike w:val="0"/>
        <w:color w:val="000000"/>
        <w:spacing w:val="0"/>
        <w:w w:val="100"/>
        <w:position w:val="0"/>
        <w:sz w:val="19"/>
        <w:u w:val="none"/>
      </w:rPr>
    </w:lvl>
  </w:abstractNum>
  <w:abstractNum w:abstractNumId="6" w15:restartNumberingAfterBreak="0">
    <w:nsid w:val="0000000D"/>
    <w:multiLevelType w:val="multilevel"/>
    <w:tmpl w:val="0000000C"/>
    <w:lvl w:ilvl="0">
      <w:start w:val="1"/>
      <w:numFmt w:val="bullet"/>
      <w:lvlText w:val="-"/>
      <w:lvlJc w:val="left"/>
      <w:rPr>
        <w:rFonts w:ascii="Times New Roman" w:hAnsi="Times New Roman"/>
        <w:b w:val="0"/>
        <w:i w:val="0"/>
        <w:smallCaps w:val="0"/>
        <w:strike w:val="0"/>
        <w:color w:val="000000"/>
        <w:spacing w:val="0"/>
        <w:w w:val="100"/>
        <w:position w:val="0"/>
        <w:sz w:val="19"/>
        <w:u w:val="none"/>
      </w:rPr>
    </w:lvl>
    <w:lvl w:ilvl="1">
      <w:start w:val="1"/>
      <w:numFmt w:val="bullet"/>
      <w:lvlText w:val="-"/>
      <w:lvlJc w:val="left"/>
      <w:rPr>
        <w:rFonts w:ascii="Times New Roman" w:hAnsi="Times New Roman"/>
        <w:b w:val="0"/>
        <w:i w:val="0"/>
        <w:smallCaps w:val="0"/>
        <w:strike w:val="0"/>
        <w:color w:val="000000"/>
        <w:spacing w:val="0"/>
        <w:w w:val="100"/>
        <w:position w:val="0"/>
        <w:sz w:val="19"/>
        <w:u w:val="none"/>
      </w:rPr>
    </w:lvl>
    <w:lvl w:ilvl="2">
      <w:start w:val="1"/>
      <w:numFmt w:val="bullet"/>
      <w:lvlText w:val="-"/>
      <w:lvlJc w:val="left"/>
      <w:rPr>
        <w:rFonts w:ascii="Times New Roman" w:hAnsi="Times New Roman"/>
        <w:b w:val="0"/>
        <w:i w:val="0"/>
        <w:smallCaps w:val="0"/>
        <w:strike w:val="0"/>
        <w:color w:val="000000"/>
        <w:spacing w:val="0"/>
        <w:w w:val="100"/>
        <w:position w:val="0"/>
        <w:sz w:val="19"/>
        <w:u w:val="none"/>
      </w:rPr>
    </w:lvl>
    <w:lvl w:ilvl="3">
      <w:start w:val="1"/>
      <w:numFmt w:val="bullet"/>
      <w:lvlText w:val="-"/>
      <w:lvlJc w:val="left"/>
      <w:rPr>
        <w:rFonts w:ascii="Times New Roman" w:hAnsi="Times New Roman"/>
        <w:b w:val="0"/>
        <w:i w:val="0"/>
        <w:smallCaps w:val="0"/>
        <w:strike w:val="0"/>
        <w:color w:val="000000"/>
        <w:spacing w:val="0"/>
        <w:w w:val="100"/>
        <w:position w:val="0"/>
        <w:sz w:val="19"/>
        <w:u w:val="none"/>
      </w:rPr>
    </w:lvl>
    <w:lvl w:ilvl="4">
      <w:start w:val="1"/>
      <w:numFmt w:val="bullet"/>
      <w:lvlText w:val="-"/>
      <w:lvlJc w:val="left"/>
      <w:rPr>
        <w:rFonts w:ascii="Times New Roman" w:hAnsi="Times New Roman"/>
        <w:b w:val="0"/>
        <w:i w:val="0"/>
        <w:smallCaps w:val="0"/>
        <w:strike w:val="0"/>
        <w:color w:val="000000"/>
        <w:spacing w:val="0"/>
        <w:w w:val="100"/>
        <w:position w:val="0"/>
        <w:sz w:val="19"/>
        <w:u w:val="none"/>
      </w:rPr>
    </w:lvl>
    <w:lvl w:ilvl="5">
      <w:start w:val="1"/>
      <w:numFmt w:val="bullet"/>
      <w:lvlText w:val="-"/>
      <w:lvlJc w:val="left"/>
      <w:rPr>
        <w:rFonts w:ascii="Times New Roman" w:hAnsi="Times New Roman"/>
        <w:b w:val="0"/>
        <w:i w:val="0"/>
        <w:smallCaps w:val="0"/>
        <w:strike w:val="0"/>
        <w:color w:val="000000"/>
        <w:spacing w:val="0"/>
        <w:w w:val="100"/>
        <w:position w:val="0"/>
        <w:sz w:val="19"/>
        <w:u w:val="none"/>
      </w:rPr>
    </w:lvl>
    <w:lvl w:ilvl="6">
      <w:start w:val="1"/>
      <w:numFmt w:val="bullet"/>
      <w:lvlText w:val="-"/>
      <w:lvlJc w:val="left"/>
      <w:rPr>
        <w:rFonts w:ascii="Times New Roman" w:hAnsi="Times New Roman"/>
        <w:b w:val="0"/>
        <w:i w:val="0"/>
        <w:smallCaps w:val="0"/>
        <w:strike w:val="0"/>
        <w:color w:val="000000"/>
        <w:spacing w:val="0"/>
        <w:w w:val="100"/>
        <w:position w:val="0"/>
        <w:sz w:val="19"/>
        <w:u w:val="none"/>
      </w:rPr>
    </w:lvl>
    <w:lvl w:ilvl="7">
      <w:start w:val="1"/>
      <w:numFmt w:val="bullet"/>
      <w:lvlText w:val="-"/>
      <w:lvlJc w:val="left"/>
      <w:rPr>
        <w:rFonts w:ascii="Times New Roman" w:hAnsi="Times New Roman"/>
        <w:b w:val="0"/>
        <w:i w:val="0"/>
        <w:smallCaps w:val="0"/>
        <w:strike w:val="0"/>
        <w:color w:val="000000"/>
        <w:spacing w:val="0"/>
        <w:w w:val="100"/>
        <w:position w:val="0"/>
        <w:sz w:val="19"/>
        <w:u w:val="none"/>
      </w:rPr>
    </w:lvl>
    <w:lvl w:ilvl="8">
      <w:start w:val="1"/>
      <w:numFmt w:val="bullet"/>
      <w:lvlText w:val="-"/>
      <w:lvlJc w:val="left"/>
      <w:rPr>
        <w:rFonts w:ascii="Times New Roman" w:hAnsi="Times New Roman"/>
        <w:b w:val="0"/>
        <w:i w:val="0"/>
        <w:smallCaps w:val="0"/>
        <w:strike w:val="0"/>
        <w:color w:val="000000"/>
        <w:spacing w:val="0"/>
        <w:w w:val="100"/>
        <w:position w:val="0"/>
        <w:sz w:val="19"/>
        <w:u w:val="none"/>
      </w:rPr>
    </w:lvl>
  </w:abstractNum>
  <w:abstractNum w:abstractNumId="7" w15:restartNumberingAfterBreak="0">
    <w:nsid w:val="0000000F"/>
    <w:multiLevelType w:val="multilevel"/>
    <w:tmpl w:val="0000000E"/>
    <w:lvl w:ilvl="0">
      <w:start w:val="1"/>
      <w:numFmt w:val="bullet"/>
      <w:lvlText w:val="-"/>
      <w:lvlJc w:val="left"/>
      <w:rPr>
        <w:rFonts w:ascii="Times New Roman" w:hAnsi="Times New Roman"/>
        <w:b w:val="0"/>
        <w:i w:val="0"/>
        <w:smallCaps w:val="0"/>
        <w:strike w:val="0"/>
        <w:color w:val="000000"/>
        <w:spacing w:val="0"/>
        <w:w w:val="100"/>
        <w:position w:val="0"/>
        <w:sz w:val="19"/>
        <w:u w:val="none"/>
      </w:rPr>
    </w:lvl>
    <w:lvl w:ilvl="1">
      <w:start w:val="2"/>
      <w:numFmt w:val="decimal"/>
      <w:lvlText w:val="%2."/>
      <w:lvlJc w:val="left"/>
      <w:rPr>
        <w:rFonts w:ascii="Times New Roman" w:hAnsi="Times New Roman" w:cs="Times New Roman"/>
        <w:b w:val="0"/>
        <w:bCs w:val="0"/>
        <w:i w:val="0"/>
        <w:iCs w:val="0"/>
        <w:smallCaps w:val="0"/>
        <w:strike w:val="0"/>
        <w:color w:val="000000"/>
        <w:spacing w:val="10"/>
        <w:w w:val="100"/>
        <w:position w:val="0"/>
        <w:sz w:val="18"/>
        <w:szCs w:val="18"/>
        <w:u w:val="none"/>
      </w:rPr>
    </w:lvl>
    <w:lvl w:ilvl="2">
      <w:start w:val="2"/>
      <w:numFmt w:val="decimal"/>
      <w:lvlText w:val="%2."/>
      <w:lvlJc w:val="left"/>
      <w:rPr>
        <w:rFonts w:ascii="Times New Roman" w:hAnsi="Times New Roman" w:cs="Times New Roman"/>
        <w:b w:val="0"/>
        <w:bCs w:val="0"/>
        <w:i w:val="0"/>
        <w:iCs w:val="0"/>
        <w:smallCaps w:val="0"/>
        <w:strike w:val="0"/>
        <w:color w:val="000000"/>
        <w:spacing w:val="10"/>
        <w:w w:val="100"/>
        <w:position w:val="0"/>
        <w:sz w:val="18"/>
        <w:szCs w:val="18"/>
        <w:u w:val="none"/>
      </w:rPr>
    </w:lvl>
    <w:lvl w:ilvl="3">
      <w:start w:val="2"/>
      <w:numFmt w:val="decimal"/>
      <w:lvlText w:val="%2."/>
      <w:lvlJc w:val="left"/>
      <w:rPr>
        <w:rFonts w:ascii="Times New Roman" w:hAnsi="Times New Roman" w:cs="Times New Roman"/>
        <w:b w:val="0"/>
        <w:bCs w:val="0"/>
        <w:i w:val="0"/>
        <w:iCs w:val="0"/>
        <w:smallCaps w:val="0"/>
        <w:strike w:val="0"/>
        <w:color w:val="000000"/>
        <w:spacing w:val="10"/>
        <w:w w:val="100"/>
        <w:position w:val="0"/>
        <w:sz w:val="18"/>
        <w:szCs w:val="18"/>
        <w:u w:val="none"/>
      </w:rPr>
    </w:lvl>
    <w:lvl w:ilvl="4">
      <w:start w:val="2"/>
      <w:numFmt w:val="decimal"/>
      <w:lvlText w:val="%2."/>
      <w:lvlJc w:val="left"/>
      <w:rPr>
        <w:rFonts w:ascii="Times New Roman" w:hAnsi="Times New Roman" w:cs="Times New Roman"/>
        <w:b w:val="0"/>
        <w:bCs w:val="0"/>
        <w:i w:val="0"/>
        <w:iCs w:val="0"/>
        <w:smallCaps w:val="0"/>
        <w:strike w:val="0"/>
        <w:color w:val="000000"/>
        <w:spacing w:val="10"/>
        <w:w w:val="100"/>
        <w:position w:val="0"/>
        <w:sz w:val="18"/>
        <w:szCs w:val="18"/>
        <w:u w:val="none"/>
      </w:rPr>
    </w:lvl>
    <w:lvl w:ilvl="5">
      <w:start w:val="2"/>
      <w:numFmt w:val="decimal"/>
      <w:lvlText w:val="%2."/>
      <w:lvlJc w:val="left"/>
      <w:rPr>
        <w:rFonts w:ascii="Times New Roman" w:hAnsi="Times New Roman" w:cs="Times New Roman"/>
        <w:b w:val="0"/>
        <w:bCs w:val="0"/>
        <w:i w:val="0"/>
        <w:iCs w:val="0"/>
        <w:smallCaps w:val="0"/>
        <w:strike w:val="0"/>
        <w:color w:val="000000"/>
        <w:spacing w:val="10"/>
        <w:w w:val="100"/>
        <w:position w:val="0"/>
        <w:sz w:val="18"/>
        <w:szCs w:val="18"/>
        <w:u w:val="none"/>
      </w:rPr>
    </w:lvl>
    <w:lvl w:ilvl="6">
      <w:start w:val="2"/>
      <w:numFmt w:val="decimal"/>
      <w:lvlText w:val="%2."/>
      <w:lvlJc w:val="left"/>
      <w:rPr>
        <w:rFonts w:ascii="Times New Roman" w:hAnsi="Times New Roman" w:cs="Times New Roman"/>
        <w:b w:val="0"/>
        <w:bCs w:val="0"/>
        <w:i w:val="0"/>
        <w:iCs w:val="0"/>
        <w:smallCaps w:val="0"/>
        <w:strike w:val="0"/>
        <w:color w:val="000000"/>
        <w:spacing w:val="10"/>
        <w:w w:val="100"/>
        <w:position w:val="0"/>
        <w:sz w:val="18"/>
        <w:szCs w:val="18"/>
        <w:u w:val="none"/>
      </w:rPr>
    </w:lvl>
    <w:lvl w:ilvl="7">
      <w:start w:val="2"/>
      <w:numFmt w:val="decimal"/>
      <w:lvlText w:val="%2."/>
      <w:lvlJc w:val="left"/>
      <w:rPr>
        <w:rFonts w:ascii="Times New Roman" w:hAnsi="Times New Roman" w:cs="Times New Roman"/>
        <w:b w:val="0"/>
        <w:bCs w:val="0"/>
        <w:i w:val="0"/>
        <w:iCs w:val="0"/>
        <w:smallCaps w:val="0"/>
        <w:strike w:val="0"/>
        <w:color w:val="000000"/>
        <w:spacing w:val="10"/>
        <w:w w:val="100"/>
        <w:position w:val="0"/>
        <w:sz w:val="18"/>
        <w:szCs w:val="18"/>
        <w:u w:val="none"/>
      </w:rPr>
    </w:lvl>
    <w:lvl w:ilvl="8">
      <w:start w:val="2"/>
      <w:numFmt w:val="decimal"/>
      <w:lvlText w:val="%2."/>
      <w:lvlJc w:val="left"/>
      <w:rPr>
        <w:rFonts w:ascii="Times New Roman" w:hAnsi="Times New Roman" w:cs="Times New Roman"/>
        <w:b w:val="0"/>
        <w:bCs w:val="0"/>
        <w:i w:val="0"/>
        <w:iCs w:val="0"/>
        <w:smallCaps w:val="0"/>
        <w:strike w:val="0"/>
        <w:color w:val="000000"/>
        <w:spacing w:val="10"/>
        <w:w w:val="100"/>
        <w:position w:val="0"/>
        <w:sz w:val="18"/>
        <w:szCs w:val="18"/>
        <w:u w:val="none"/>
      </w:rPr>
    </w:lvl>
  </w:abstractNum>
  <w:abstractNum w:abstractNumId="8" w15:restartNumberingAfterBreak="0">
    <w:nsid w:val="00000011"/>
    <w:multiLevelType w:val="multilevel"/>
    <w:tmpl w:val="00000010"/>
    <w:lvl w:ilvl="0">
      <w:start w:val="1"/>
      <w:numFmt w:val="bullet"/>
      <w:lvlText w:val="-"/>
      <w:lvlJc w:val="left"/>
      <w:rPr>
        <w:rFonts w:ascii="Times New Roman" w:hAnsi="Times New Roman"/>
        <w:b w:val="0"/>
        <w:i/>
        <w:smallCaps w:val="0"/>
        <w:strike w:val="0"/>
        <w:color w:val="000000"/>
        <w:spacing w:val="0"/>
        <w:w w:val="100"/>
        <w:position w:val="0"/>
        <w:sz w:val="19"/>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9" w15:restartNumberingAfterBreak="0">
    <w:nsid w:val="00000013"/>
    <w:multiLevelType w:val="multilevel"/>
    <w:tmpl w:val="00000012"/>
    <w:lvl w:ilvl="0">
      <w:start w:val="1"/>
      <w:numFmt w:val="bullet"/>
      <w:lvlText w:val="-"/>
      <w:lvlJc w:val="left"/>
      <w:rPr>
        <w:rFonts w:ascii="Times New Roman" w:hAnsi="Times New Roman"/>
        <w:b w:val="0"/>
        <w:i w:val="0"/>
        <w:smallCaps w:val="0"/>
        <w:strike w:val="0"/>
        <w:color w:val="000000"/>
        <w:spacing w:val="0"/>
        <w:w w:val="100"/>
        <w:position w:val="0"/>
        <w:sz w:val="19"/>
        <w:u w:val="none"/>
      </w:rPr>
    </w:lvl>
    <w:lvl w:ilvl="1">
      <w:start w:val="1"/>
      <w:numFmt w:val="decimal"/>
      <w:lvlText w:val="%2"/>
      <w:lvlJc w:val="left"/>
      <w:rPr>
        <w:rFonts w:ascii="Times New Roman" w:hAnsi="Times New Roman" w:cs="Times New Roman"/>
        <w:b/>
        <w:bCs/>
        <w:i w:val="0"/>
        <w:iCs w:val="0"/>
        <w:smallCaps w:val="0"/>
        <w:strike w:val="0"/>
        <w:color w:val="000000"/>
        <w:spacing w:val="0"/>
        <w:w w:val="100"/>
        <w:position w:val="0"/>
        <w:sz w:val="15"/>
        <w:szCs w:val="15"/>
        <w:u w:val="none"/>
        <w:vertAlign w:val="superscript"/>
      </w:rPr>
    </w:lvl>
    <w:lvl w:ilvl="2">
      <w:start w:val="1"/>
      <w:numFmt w:val="decimal"/>
      <w:lvlText w:val="%2"/>
      <w:lvlJc w:val="left"/>
      <w:rPr>
        <w:rFonts w:ascii="Times New Roman" w:hAnsi="Times New Roman" w:cs="Times New Roman"/>
        <w:b/>
        <w:bCs/>
        <w:i w:val="0"/>
        <w:iCs w:val="0"/>
        <w:smallCaps w:val="0"/>
        <w:strike w:val="0"/>
        <w:color w:val="000000"/>
        <w:spacing w:val="0"/>
        <w:w w:val="100"/>
        <w:position w:val="0"/>
        <w:sz w:val="15"/>
        <w:szCs w:val="15"/>
        <w:u w:val="none"/>
        <w:vertAlign w:val="superscript"/>
      </w:rPr>
    </w:lvl>
    <w:lvl w:ilvl="3">
      <w:start w:val="1"/>
      <w:numFmt w:val="decimal"/>
      <w:lvlText w:val="%2"/>
      <w:lvlJc w:val="left"/>
      <w:rPr>
        <w:rFonts w:ascii="Times New Roman" w:hAnsi="Times New Roman" w:cs="Times New Roman"/>
        <w:b/>
        <w:bCs/>
        <w:i w:val="0"/>
        <w:iCs w:val="0"/>
        <w:smallCaps w:val="0"/>
        <w:strike w:val="0"/>
        <w:color w:val="000000"/>
        <w:spacing w:val="0"/>
        <w:w w:val="100"/>
        <w:position w:val="0"/>
        <w:sz w:val="15"/>
        <w:szCs w:val="15"/>
        <w:u w:val="none"/>
        <w:vertAlign w:val="superscript"/>
      </w:rPr>
    </w:lvl>
    <w:lvl w:ilvl="4">
      <w:start w:val="1"/>
      <w:numFmt w:val="decimal"/>
      <w:lvlText w:val="%2"/>
      <w:lvlJc w:val="left"/>
      <w:rPr>
        <w:rFonts w:ascii="Times New Roman" w:hAnsi="Times New Roman" w:cs="Times New Roman"/>
        <w:b/>
        <w:bCs/>
        <w:i w:val="0"/>
        <w:iCs w:val="0"/>
        <w:smallCaps w:val="0"/>
        <w:strike w:val="0"/>
        <w:color w:val="000000"/>
        <w:spacing w:val="0"/>
        <w:w w:val="100"/>
        <w:position w:val="0"/>
        <w:sz w:val="15"/>
        <w:szCs w:val="15"/>
        <w:u w:val="none"/>
        <w:vertAlign w:val="superscript"/>
      </w:rPr>
    </w:lvl>
    <w:lvl w:ilvl="5">
      <w:start w:val="1"/>
      <w:numFmt w:val="decimal"/>
      <w:lvlText w:val="%2"/>
      <w:lvlJc w:val="left"/>
      <w:rPr>
        <w:rFonts w:ascii="Times New Roman" w:hAnsi="Times New Roman" w:cs="Times New Roman"/>
        <w:b/>
        <w:bCs/>
        <w:i w:val="0"/>
        <w:iCs w:val="0"/>
        <w:smallCaps w:val="0"/>
        <w:strike w:val="0"/>
        <w:color w:val="000000"/>
        <w:spacing w:val="0"/>
        <w:w w:val="100"/>
        <w:position w:val="0"/>
        <w:sz w:val="15"/>
        <w:szCs w:val="15"/>
        <w:u w:val="none"/>
        <w:vertAlign w:val="superscript"/>
      </w:rPr>
    </w:lvl>
    <w:lvl w:ilvl="6">
      <w:start w:val="1"/>
      <w:numFmt w:val="decimal"/>
      <w:lvlText w:val="%2"/>
      <w:lvlJc w:val="left"/>
      <w:rPr>
        <w:rFonts w:ascii="Times New Roman" w:hAnsi="Times New Roman" w:cs="Times New Roman"/>
        <w:b/>
        <w:bCs/>
        <w:i w:val="0"/>
        <w:iCs w:val="0"/>
        <w:smallCaps w:val="0"/>
        <w:strike w:val="0"/>
        <w:color w:val="000000"/>
        <w:spacing w:val="0"/>
        <w:w w:val="100"/>
        <w:position w:val="0"/>
        <w:sz w:val="15"/>
        <w:szCs w:val="15"/>
        <w:u w:val="none"/>
        <w:vertAlign w:val="superscript"/>
      </w:rPr>
    </w:lvl>
    <w:lvl w:ilvl="7">
      <w:start w:val="1"/>
      <w:numFmt w:val="decimal"/>
      <w:lvlText w:val="%2"/>
      <w:lvlJc w:val="left"/>
      <w:rPr>
        <w:rFonts w:ascii="Times New Roman" w:hAnsi="Times New Roman" w:cs="Times New Roman"/>
        <w:b/>
        <w:bCs/>
        <w:i w:val="0"/>
        <w:iCs w:val="0"/>
        <w:smallCaps w:val="0"/>
        <w:strike w:val="0"/>
        <w:color w:val="000000"/>
        <w:spacing w:val="0"/>
        <w:w w:val="100"/>
        <w:position w:val="0"/>
        <w:sz w:val="15"/>
        <w:szCs w:val="15"/>
        <w:u w:val="none"/>
        <w:vertAlign w:val="superscript"/>
      </w:rPr>
    </w:lvl>
    <w:lvl w:ilvl="8">
      <w:start w:val="1"/>
      <w:numFmt w:val="decimal"/>
      <w:lvlText w:val="%2"/>
      <w:lvlJc w:val="left"/>
      <w:rPr>
        <w:rFonts w:ascii="Times New Roman" w:hAnsi="Times New Roman" w:cs="Times New Roman"/>
        <w:b/>
        <w:bCs/>
        <w:i w:val="0"/>
        <w:iCs w:val="0"/>
        <w:smallCaps w:val="0"/>
        <w:strike w:val="0"/>
        <w:color w:val="000000"/>
        <w:spacing w:val="0"/>
        <w:w w:val="100"/>
        <w:position w:val="0"/>
        <w:sz w:val="15"/>
        <w:szCs w:val="15"/>
        <w:u w:val="none"/>
        <w:vertAlign w:val="superscript"/>
      </w:rPr>
    </w:lvl>
  </w:abstractNum>
  <w:abstractNum w:abstractNumId="10" w15:restartNumberingAfterBreak="0">
    <w:nsid w:val="00000015"/>
    <w:multiLevelType w:val="multilevel"/>
    <w:tmpl w:val="00000014"/>
    <w:lvl w:ilvl="0">
      <w:start w:val="1"/>
      <w:numFmt w:val="bullet"/>
      <w:lvlText w:val="-"/>
      <w:lvlJc w:val="left"/>
      <w:rPr>
        <w:rFonts w:ascii="Times New Roman" w:hAnsi="Times New Roman"/>
        <w:b w:val="0"/>
        <w:i w:val="0"/>
        <w:smallCaps w:val="0"/>
        <w:strike w:val="0"/>
        <w:color w:val="000000"/>
        <w:spacing w:val="0"/>
        <w:w w:val="100"/>
        <w:position w:val="0"/>
        <w:sz w:val="19"/>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11" w15:restartNumberingAfterBreak="0">
    <w:nsid w:val="00000017"/>
    <w:multiLevelType w:val="multilevel"/>
    <w:tmpl w:val="00000016"/>
    <w:lvl w:ilvl="0">
      <w:start w:val="1"/>
      <w:numFmt w:val="bullet"/>
      <w:lvlText w:val="-"/>
      <w:lvlJc w:val="left"/>
      <w:rPr>
        <w:rFonts w:ascii="Times New Roman" w:hAnsi="Times New Roman"/>
        <w:b w:val="0"/>
        <w:i w:val="0"/>
        <w:smallCaps w:val="0"/>
        <w:strike w:val="0"/>
        <w:color w:val="000000"/>
        <w:spacing w:val="0"/>
        <w:w w:val="100"/>
        <w:position w:val="0"/>
        <w:sz w:val="19"/>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12" w15:restartNumberingAfterBreak="0">
    <w:nsid w:val="00000019"/>
    <w:multiLevelType w:val="multilevel"/>
    <w:tmpl w:val="62C0F372"/>
    <w:lvl w:ilvl="0">
      <w:start w:val="1"/>
      <w:numFmt w:val="bullet"/>
      <w:lvlText w:val="-"/>
      <w:lvlJc w:val="left"/>
      <w:rPr>
        <w:rFonts w:ascii="Times New Roman" w:hAnsi="Times New Roman"/>
        <w:b w:val="0"/>
        <w:i w:val="0"/>
        <w:smallCaps w:val="0"/>
        <w:strike w:val="0"/>
        <w:color w:val="000000"/>
        <w:spacing w:val="0"/>
        <w:w w:val="100"/>
        <w:position w:val="0"/>
        <w:sz w:val="19"/>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13" w15:restartNumberingAfterBreak="0">
    <w:nsid w:val="0000001B"/>
    <w:multiLevelType w:val="multilevel"/>
    <w:tmpl w:val="0000001A"/>
    <w:lvl w:ilvl="0">
      <w:start w:val="1"/>
      <w:numFmt w:val="bullet"/>
      <w:lvlText w:val="-"/>
      <w:lvlJc w:val="left"/>
      <w:rPr>
        <w:rFonts w:ascii="Times New Roman" w:hAnsi="Times New Roman"/>
        <w:b w:val="0"/>
        <w:i w:val="0"/>
        <w:smallCaps w:val="0"/>
        <w:strike w:val="0"/>
        <w:color w:val="000000"/>
        <w:spacing w:val="0"/>
        <w:w w:val="100"/>
        <w:position w:val="0"/>
        <w:sz w:val="19"/>
        <w:u w:val="none"/>
      </w:rPr>
    </w:lvl>
    <w:lvl w:ilvl="1">
      <w:start w:val="1"/>
      <w:numFmt w:val="bullet"/>
      <w:lvlText w:val="-"/>
      <w:lvlJc w:val="left"/>
      <w:rPr>
        <w:rFonts w:ascii="Times New Roman" w:hAnsi="Times New Roman"/>
        <w:b w:val="0"/>
        <w:i w:val="0"/>
        <w:smallCaps w:val="0"/>
        <w:strike w:val="0"/>
        <w:color w:val="000000"/>
        <w:spacing w:val="0"/>
        <w:w w:val="100"/>
        <w:position w:val="0"/>
        <w:sz w:val="19"/>
        <w:u w:val="none"/>
      </w:rPr>
    </w:lvl>
    <w:lvl w:ilvl="2">
      <w:start w:val="1"/>
      <w:numFmt w:val="bullet"/>
      <w:lvlText w:val="-"/>
      <w:lvlJc w:val="left"/>
      <w:rPr>
        <w:rFonts w:ascii="Times New Roman" w:hAnsi="Times New Roman"/>
        <w:b w:val="0"/>
        <w:i w:val="0"/>
        <w:smallCaps w:val="0"/>
        <w:strike w:val="0"/>
        <w:color w:val="000000"/>
        <w:spacing w:val="0"/>
        <w:w w:val="100"/>
        <w:position w:val="0"/>
        <w:sz w:val="19"/>
        <w:u w:val="none"/>
      </w:rPr>
    </w:lvl>
    <w:lvl w:ilvl="3">
      <w:start w:val="1"/>
      <w:numFmt w:val="bullet"/>
      <w:lvlText w:val="-"/>
      <w:lvlJc w:val="left"/>
      <w:rPr>
        <w:rFonts w:ascii="Times New Roman" w:hAnsi="Times New Roman"/>
        <w:b w:val="0"/>
        <w:i w:val="0"/>
        <w:smallCaps w:val="0"/>
        <w:strike w:val="0"/>
        <w:color w:val="000000"/>
        <w:spacing w:val="0"/>
        <w:w w:val="100"/>
        <w:position w:val="0"/>
        <w:sz w:val="19"/>
        <w:u w:val="none"/>
      </w:rPr>
    </w:lvl>
    <w:lvl w:ilvl="4">
      <w:start w:val="1"/>
      <w:numFmt w:val="bullet"/>
      <w:lvlText w:val="-"/>
      <w:lvlJc w:val="left"/>
      <w:rPr>
        <w:rFonts w:ascii="Times New Roman" w:hAnsi="Times New Roman"/>
        <w:b w:val="0"/>
        <w:i w:val="0"/>
        <w:smallCaps w:val="0"/>
        <w:strike w:val="0"/>
        <w:color w:val="000000"/>
        <w:spacing w:val="0"/>
        <w:w w:val="100"/>
        <w:position w:val="0"/>
        <w:sz w:val="19"/>
        <w:u w:val="none"/>
      </w:rPr>
    </w:lvl>
    <w:lvl w:ilvl="5">
      <w:start w:val="1"/>
      <w:numFmt w:val="bullet"/>
      <w:lvlText w:val="-"/>
      <w:lvlJc w:val="left"/>
      <w:rPr>
        <w:rFonts w:ascii="Times New Roman" w:hAnsi="Times New Roman"/>
        <w:b w:val="0"/>
        <w:i w:val="0"/>
        <w:smallCaps w:val="0"/>
        <w:strike w:val="0"/>
        <w:color w:val="000000"/>
        <w:spacing w:val="0"/>
        <w:w w:val="100"/>
        <w:position w:val="0"/>
        <w:sz w:val="19"/>
        <w:u w:val="none"/>
      </w:rPr>
    </w:lvl>
    <w:lvl w:ilvl="6">
      <w:start w:val="1"/>
      <w:numFmt w:val="bullet"/>
      <w:lvlText w:val="-"/>
      <w:lvlJc w:val="left"/>
      <w:rPr>
        <w:rFonts w:ascii="Times New Roman" w:hAnsi="Times New Roman"/>
        <w:b w:val="0"/>
        <w:i w:val="0"/>
        <w:smallCaps w:val="0"/>
        <w:strike w:val="0"/>
        <w:color w:val="000000"/>
        <w:spacing w:val="0"/>
        <w:w w:val="100"/>
        <w:position w:val="0"/>
        <w:sz w:val="19"/>
        <w:u w:val="none"/>
      </w:rPr>
    </w:lvl>
    <w:lvl w:ilvl="7">
      <w:start w:val="1"/>
      <w:numFmt w:val="bullet"/>
      <w:lvlText w:val="-"/>
      <w:lvlJc w:val="left"/>
      <w:rPr>
        <w:rFonts w:ascii="Times New Roman" w:hAnsi="Times New Roman"/>
        <w:b w:val="0"/>
        <w:i w:val="0"/>
        <w:smallCaps w:val="0"/>
        <w:strike w:val="0"/>
        <w:color w:val="000000"/>
        <w:spacing w:val="0"/>
        <w:w w:val="100"/>
        <w:position w:val="0"/>
        <w:sz w:val="19"/>
        <w:u w:val="none"/>
      </w:rPr>
    </w:lvl>
    <w:lvl w:ilvl="8">
      <w:start w:val="1"/>
      <w:numFmt w:val="bullet"/>
      <w:lvlText w:val="-"/>
      <w:lvlJc w:val="left"/>
      <w:rPr>
        <w:rFonts w:ascii="Times New Roman" w:hAnsi="Times New Roman"/>
        <w:b w:val="0"/>
        <w:i w:val="0"/>
        <w:smallCaps w:val="0"/>
        <w:strike w:val="0"/>
        <w:color w:val="000000"/>
        <w:spacing w:val="0"/>
        <w:w w:val="100"/>
        <w:position w:val="0"/>
        <w:sz w:val="19"/>
        <w:u w:val="none"/>
      </w:rPr>
    </w:lvl>
  </w:abstractNum>
  <w:abstractNum w:abstractNumId="14" w15:restartNumberingAfterBreak="0">
    <w:nsid w:val="01E14E3A"/>
    <w:multiLevelType w:val="hybridMultilevel"/>
    <w:tmpl w:val="926CB3A2"/>
    <w:lvl w:ilvl="0" w:tplc="F4481256">
      <w:start w:val="1"/>
      <w:numFmt w:val="decimal"/>
      <w:lvlText w:val="%1."/>
      <w:lvlJc w:val="left"/>
      <w:pPr>
        <w:ind w:left="927" w:hanging="360"/>
      </w:pPr>
      <w:rPr>
        <w:rFonts w:hint="default"/>
        <w:b w:val="0"/>
        <w:i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15:restartNumberingAfterBreak="0">
    <w:nsid w:val="1E3A5A0C"/>
    <w:multiLevelType w:val="hybridMultilevel"/>
    <w:tmpl w:val="1EB2F918"/>
    <w:lvl w:ilvl="0" w:tplc="278A655A">
      <w:start w:val="1"/>
      <w:numFmt w:val="decimal"/>
      <w:pStyle w:val="a"/>
      <w:lvlText w:val="%1."/>
      <w:lvlJc w:val="left"/>
      <w:pPr>
        <w:tabs>
          <w:tab w:val="num" w:pos="360"/>
        </w:tabs>
        <w:ind w:left="360" w:hanging="360"/>
      </w:pPr>
      <w:rPr>
        <w:rFonts w:hint="default"/>
        <w:b/>
        <w:i/>
      </w:rPr>
    </w:lvl>
    <w:lvl w:ilvl="1" w:tplc="9CF6341C">
      <w:start w:val="2"/>
      <w:numFmt w:val="decimal"/>
      <w:lvlText w:val="%2"/>
      <w:lvlJc w:val="left"/>
      <w:pPr>
        <w:tabs>
          <w:tab w:val="num" w:pos="1080"/>
        </w:tabs>
        <w:ind w:left="1080" w:hanging="360"/>
      </w:pPr>
      <w:rPr>
        <w:rFonts w:hint="default"/>
        <w:b/>
        <w:i w:val="0"/>
      </w:r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6" w15:restartNumberingAfterBreak="0">
    <w:nsid w:val="23D42395"/>
    <w:multiLevelType w:val="hybridMultilevel"/>
    <w:tmpl w:val="72549058"/>
    <w:lvl w:ilvl="0" w:tplc="201ADBDE">
      <w:start w:val="1"/>
      <w:numFmt w:val="bullet"/>
      <w:lvlText w:val=""/>
      <w:lvlJc w:val="left"/>
      <w:pPr>
        <w:tabs>
          <w:tab w:val="num" w:pos="720"/>
        </w:tabs>
        <w:ind w:left="720" w:hanging="360"/>
      </w:pPr>
      <w:rPr>
        <w:rFonts w:ascii="Wingdings" w:hAnsi="Wingdings" w:hint="default"/>
      </w:rPr>
    </w:lvl>
    <w:lvl w:ilvl="1" w:tplc="80D4ED88" w:tentative="1">
      <w:start w:val="1"/>
      <w:numFmt w:val="bullet"/>
      <w:lvlText w:val=""/>
      <w:lvlJc w:val="left"/>
      <w:pPr>
        <w:tabs>
          <w:tab w:val="num" w:pos="1440"/>
        </w:tabs>
        <w:ind w:left="1440" w:hanging="360"/>
      </w:pPr>
      <w:rPr>
        <w:rFonts w:ascii="Wingdings" w:hAnsi="Wingdings" w:hint="default"/>
      </w:rPr>
    </w:lvl>
    <w:lvl w:ilvl="2" w:tplc="009A5276" w:tentative="1">
      <w:start w:val="1"/>
      <w:numFmt w:val="bullet"/>
      <w:lvlText w:val=""/>
      <w:lvlJc w:val="left"/>
      <w:pPr>
        <w:tabs>
          <w:tab w:val="num" w:pos="2160"/>
        </w:tabs>
        <w:ind w:left="2160" w:hanging="360"/>
      </w:pPr>
      <w:rPr>
        <w:rFonts w:ascii="Wingdings" w:hAnsi="Wingdings" w:hint="default"/>
      </w:rPr>
    </w:lvl>
    <w:lvl w:ilvl="3" w:tplc="E0747330" w:tentative="1">
      <w:start w:val="1"/>
      <w:numFmt w:val="bullet"/>
      <w:lvlText w:val=""/>
      <w:lvlJc w:val="left"/>
      <w:pPr>
        <w:tabs>
          <w:tab w:val="num" w:pos="2880"/>
        </w:tabs>
        <w:ind w:left="2880" w:hanging="360"/>
      </w:pPr>
      <w:rPr>
        <w:rFonts w:ascii="Wingdings" w:hAnsi="Wingdings" w:hint="default"/>
      </w:rPr>
    </w:lvl>
    <w:lvl w:ilvl="4" w:tplc="80EE8890" w:tentative="1">
      <w:start w:val="1"/>
      <w:numFmt w:val="bullet"/>
      <w:lvlText w:val=""/>
      <w:lvlJc w:val="left"/>
      <w:pPr>
        <w:tabs>
          <w:tab w:val="num" w:pos="3600"/>
        </w:tabs>
        <w:ind w:left="3600" w:hanging="360"/>
      </w:pPr>
      <w:rPr>
        <w:rFonts w:ascii="Wingdings" w:hAnsi="Wingdings" w:hint="default"/>
      </w:rPr>
    </w:lvl>
    <w:lvl w:ilvl="5" w:tplc="61B285A8" w:tentative="1">
      <w:start w:val="1"/>
      <w:numFmt w:val="bullet"/>
      <w:lvlText w:val=""/>
      <w:lvlJc w:val="left"/>
      <w:pPr>
        <w:tabs>
          <w:tab w:val="num" w:pos="4320"/>
        </w:tabs>
        <w:ind w:left="4320" w:hanging="360"/>
      </w:pPr>
      <w:rPr>
        <w:rFonts w:ascii="Wingdings" w:hAnsi="Wingdings" w:hint="default"/>
      </w:rPr>
    </w:lvl>
    <w:lvl w:ilvl="6" w:tplc="E1EE25DC" w:tentative="1">
      <w:start w:val="1"/>
      <w:numFmt w:val="bullet"/>
      <w:lvlText w:val=""/>
      <w:lvlJc w:val="left"/>
      <w:pPr>
        <w:tabs>
          <w:tab w:val="num" w:pos="5040"/>
        </w:tabs>
        <w:ind w:left="5040" w:hanging="360"/>
      </w:pPr>
      <w:rPr>
        <w:rFonts w:ascii="Wingdings" w:hAnsi="Wingdings" w:hint="default"/>
      </w:rPr>
    </w:lvl>
    <w:lvl w:ilvl="7" w:tplc="C6508BC6" w:tentative="1">
      <w:start w:val="1"/>
      <w:numFmt w:val="bullet"/>
      <w:lvlText w:val=""/>
      <w:lvlJc w:val="left"/>
      <w:pPr>
        <w:tabs>
          <w:tab w:val="num" w:pos="5760"/>
        </w:tabs>
        <w:ind w:left="5760" w:hanging="360"/>
      </w:pPr>
      <w:rPr>
        <w:rFonts w:ascii="Wingdings" w:hAnsi="Wingdings" w:hint="default"/>
      </w:rPr>
    </w:lvl>
    <w:lvl w:ilvl="8" w:tplc="95844F02"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3E121B4"/>
    <w:multiLevelType w:val="hybridMultilevel"/>
    <w:tmpl w:val="681ECAA2"/>
    <w:lvl w:ilvl="0" w:tplc="3C9ED8F2">
      <w:start w:val="1"/>
      <w:numFmt w:val="decimal"/>
      <w:lvlText w:val="%1."/>
      <w:lvlJc w:val="left"/>
      <w:pPr>
        <w:tabs>
          <w:tab w:val="num" w:pos="720"/>
        </w:tabs>
        <w:ind w:left="720" w:hanging="360"/>
      </w:pPr>
    </w:lvl>
    <w:lvl w:ilvl="1" w:tplc="6C94C26E" w:tentative="1">
      <w:start w:val="1"/>
      <w:numFmt w:val="decimal"/>
      <w:lvlText w:val="%2."/>
      <w:lvlJc w:val="left"/>
      <w:pPr>
        <w:tabs>
          <w:tab w:val="num" w:pos="1440"/>
        </w:tabs>
        <w:ind w:left="1440" w:hanging="360"/>
      </w:pPr>
    </w:lvl>
    <w:lvl w:ilvl="2" w:tplc="7C564BFC" w:tentative="1">
      <w:start w:val="1"/>
      <w:numFmt w:val="decimal"/>
      <w:lvlText w:val="%3."/>
      <w:lvlJc w:val="left"/>
      <w:pPr>
        <w:tabs>
          <w:tab w:val="num" w:pos="2160"/>
        </w:tabs>
        <w:ind w:left="2160" w:hanging="360"/>
      </w:pPr>
    </w:lvl>
    <w:lvl w:ilvl="3" w:tplc="99D288BE" w:tentative="1">
      <w:start w:val="1"/>
      <w:numFmt w:val="decimal"/>
      <w:lvlText w:val="%4."/>
      <w:lvlJc w:val="left"/>
      <w:pPr>
        <w:tabs>
          <w:tab w:val="num" w:pos="2880"/>
        </w:tabs>
        <w:ind w:left="2880" w:hanging="360"/>
      </w:pPr>
    </w:lvl>
    <w:lvl w:ilvl="4" w:tplc="63AE9EB0" w:tentative="1">
      <w:start w:val="1"/>
      <w:numFmt w:val="decimal"/>
      <w:lvlText w:val="%5."/>
      <w:lvlJc w:val="left"/>
      <w:pPr>
        <w:tabs>
          <w:tab w:val="num" w:pos="3600"/>
        </w:tabs>
        <w:ind w:left="3600" w:hanging="360"/>
      </w:pPr>
    </w:lvl>
    <w:lvl w:ilvl="5" w:tplc="4F68A27A" w:tentative="1">
      <w:start w:val="1"/>
      <w:numFmt w:val="decimal"/>
      <w:lvlText w:val="%6."/>
      <w:lvlJc w:val="left"/>
      <w:pPr>
        <w:tabs>
          <w:tab w:val="num" w:pos="4320"/>
        </w:tabs>
        <w:ind w:left="4320" w:hanging="360"/>
      </w:pPr>
    </w:lvl>
    <w:lvl w:ilvl="6" w:tplc="AC1EAB62" w:tentative="1">
      <w:start w:val="1"/>
      <w:numFmt w:val="decimal"/>
      <w:lvlText w:val="%7."/>
      <w:lvlJc w:val="left"/>
      <w:pPr>
        <w:tabs>
          <w:tab w:val="num" w:pos="5040"/>
        </w:tabs>
        <w:ind w:left="5040" w:hanging="360"/>
      </w:pPr>
    </w:lvl>
    <w:lvl w:ilvl="7" w:tplc="6FDE062C" w:tentative="1">
      <w:start w:val="1"/>
      <w:numFmt w:val="decimal"/>
      <w:lvlText w:val="%8."/>
      <w:lvlJc w:val="left"/>
      <w:pPr>
        <w:tabs>
          <w:tab w:val="num" w:pos="5760"/>
        </w:tabs>
        <w:ind w:left="5760" w:hanging="360"/>
      </w:pPr>
    </w:lvl>
    <w:lvl w:ilvl="8" w:tplc="34EA86E0" w:tentative="1">
      <w:start w:val="1"/>
      <w:numFmt w:val="decimal"/>
      <w:lvlText w:val="%9."/>
      <w:lvlJc w:val="left"/>
      <w:pPr>
        <w:tabs>
          <w:tab w:val="num" w:pos="6480"/>
        </w:tabs>
        <w:ind w:left="6480" w:hanging="360"/>
      </w:pPr>
    </w:lvl>
  </w:abstractNum>
  <w:abstractNum w:abstractNumId="18" w15:restartNumberingAfterBreak="0">
    <w:nsid w:val="2E176231"/>
    <w:multiLevelType w:val="hybridMultilevel"/>
    <w:tmpl w:val="879AC966"/>
    <w:lvl w:ilvl="0" w:tplc="F1086C2C">
      <w:start w:val="5"/>
      <w:numFmt w:val="decimal"/>
      <w:lvlText w:val="%1."/>
      <w:lvlJc w:val="left"/>
      <w:pPr>
        <w:tabs>
          <w:tab w:val="num" w:pos="720"/>
        </w:tabs>
        <w:ind w:left="720" w:hanging="360"/>
      </w:pPr>
    </w:lvl>
    <w:lvl w:ilvl="1" w:tplc="68BED198" w:tentative="1">
      <w:start w:val="1"/>
      <w:numFmt w:val="decimal"/>
      <w:lvlText w:val="%2."/>
      <w:lvlJc w:val="left"/>
      <w:pPr>
        <w:tabs>
          <w:tab w:val="num" w:pos="1440"/>
        </w:tabs>
        <w:ind w:left="1440" w:hanging="360"/>
      </w:pPr>
    </w:lvl>
    <w:lvl w:ilvl="2" w:tplc="30C6A880" w:tentative="1">
      <w:start w:val="1"/>
      <w:numFmt w:val="decimal"/>
      <w:lvlText w:val="%3."/>
      <w:lvlJc w:val="left"/>
      <w:pPr>
        <w:tabs>
          <w:tab w:val="num" w:pos="2160"/>
        </w:tabs>
        <w:ind w:left="2160" w:hanging="360"/>
      </w:pPr>
    </w:lvl>
    <w:lvl w:ilvl="3" w:tplc="B10499CC" w:tentative="1">
      <w:start w:val="1"/>
      <w:numFmt w:val="decimal"/>
      <w:lvlText w:val="%4."/>
      <w:lvlJc w:val="left"/>
      <w:pPr>
        <w:tabs>
          <w:tab w:val="num" w:pos="2880"/>
        </w:tabs>
        <w:ind w:left="2880" w:hanging="360"/>
      </w:pPr>
    </w:lvl>
    <w:lvl w:ilvl="4" w:tplc="BD7025C6" w:tentative="1">
      <w:start w:val="1"/>
      <w:numFmt w:val="decimal"/>
      <w:lvlText w:val="%5."/>
      <w:lvlJc w:val="left"/>
      <w:pPr>
        <w:tabs>
          <w:tab w:val="num" w:pos="3600"/>
        </w:tabs>
        <w:ind w:left="3600" w:hanging="360"/>
      </w:pPr>
    </w:lvl>
    <w:lvl w:ilvl="5" w:tplc="7520C1A8" w:tentative="1">
      <w:start w:val="1"/>
      <w:numFmt w:val="decimal"/>
      <w:lvlText w:val="%6."/>
      <w:lvlJc w:val="left"/>
      <w:pPr>
        <w:tabs>
          <w:tab w:val="num" w:pos="4320"/>
        </w:tabs>
        <w:ind w:left="4320" w:hanging="360"/>
      </w:pPr>
    </w:lvl>
    <w:lvl w:ilvl="6" w:tplc="EFA40342" w:tentative="1">
      <w:start w:val="1"/>
      <w:numFmt w:val="decimal"/>
      <w:lvlText w:val="%7."/>
      <w:lvlJc w:val="left"/>
      <w:pPr>
        <w:tabs>
          <w:tab w:val="num" w:pos="5040"/>
        </w:tabs>
        <w:ind w:left="5040" w:hanging="360"/>
      </w:pPr>
    </w:lvl>
    <w:lvl w:ilvl="7" w:tplc="519E720C" w:tentative="1">
      <w:start w:val="1"/>
      <w:numFmt w:val="decimal"/>
      <w:lvlText w:val="%8."/>
      <w:lvlJc w:val="left"/>
      <w:pPr>
        <w:tabs>
          <w:tab w:val="num" w:pos="5760"/>
        </w:tabs>
        <w:ind w:left="5760" w:hanging="360"/>
      </w:pPr>
    </w:lvl>
    <w:lvl w:ilvl="8" w:tplc="BFE65BFA" w:tentative="1">
      <w:start w:val="1"/>
      <w:numFmt w:val="decimal"/>
      <w:lvlText w:val="%9."/>
      <w:lvlJc w:val="left"/>
      <w:pPr>
        <w:tabs>
          <w:tab w:val="num" w:pos="6480"/>
        </w:tabs>
        <w:ind w:left="6480" w:hanging="360"/>
      </w:pPr>
    </w:lvl>
  </w:abstractNum>
  <w:abstractNum w:abstractNumId="19" w15:restartNumberingAfterBreak="0">
    <w:nsid w:val="36186FD2"/>
    <w:multiLevelType w:val="hybridMultilevel"/>
    <w:tmpl w:val="47B2FB84"/>
    <w:lvl w:ilvl="0" w:tplc="8A602700">
      <w:start w:val="1"/>
      <w:numFmt w:val="bullet"/>
      <w:lvlText w:val=""/>
      <w:lvlJc w:val="left"/>
      <w:pPr>
        <w:tabs>
          <w:tab w:val="num" w:pos="720"/>
        </w:tabs>
        <w:ind w:left="720" w:hanging="360"/>
      </w:pPr>
      <w:rPr>
        <w:rFonts w:ascii="Wingdings" w:hAnsi="Wingdings" w:hint="default"/>
      </w:rPr>
    </w:lvl>
    <w:lvl w:ilvl="1" w:tplc="9E083ACA" w:tentative="1">
      <w:start w:val="1"/>
      <w:numFmt w:val="bullet"/>
      <w:lvlText w:val=""/>
      <w:lvlJc w:val="left"/>
      <w:pPr>
        <w:tabs>
          <w:tab w:val="num" w:pos="1440"/>
        </w:tabs>
        <w:ind w:left="1440" w:hanging="360"/>
      </w:pPr>
      <w:rPr>
        <w:rFonts w:ascii="Wingdings" w:hAnsi="Wingdings" w:hint="default"/>
      </w:rPr>
    </w:lvl>
    <w:lvl w:ilvl="2" w:tplc="A2A2CE4A" w:tentative="1">
      <w:start w:val="1"/>
      <w:numFmt w:val="bullet"/>
      <w:lvlText w:val=""/>
      <w:lvlJc w:val="left"/>
      <w:pPr>
        <w:tabs>
          <w:tab w:val="num" w:pos="2160"/>
        </w:tabs>
        <w:ind w:left="2160" w:hanging="360"/>
      </w:pPr>
      <w:rPr>
        <w:rFonts w:ascii="Wingdings" w:hAnsi="Wingdings" w:hint="default"/>
      </w:rPr>
    </w:lvl>
    <w:lvl w:ilvl="3" w:tplc="98A8058E" w:tentative="1">
      <w:start w:val="1"/>
      <w:numFmt w:val="bullet"/>
      <w:lvlText w:val=""/>
      <w:lvlJc w:val="left"/>
      <w:pPr>
        <w:tabs>
          <w:tab w:val="num" w:pos="2880"/>
        </w:tabs>
        <w:ind w:left="2880" w:hanging="360"/>
      </w:pPr>
      <w:rPr>
        <w:rFonts w:ascii="Wingdings" w:hAnsi="Wingdings" w:hint="default"/>
      </w:rPr>
    </w:lvl>
    <w:lvl w:ilvl="4" w:tplc="93E8C4EA" w:tentative="1">
      <w:start w:val="1"/>
      <w:numFmt w:val="bullet"/>
      <w:lvlText w:val=""/>
      <w:lvlJc w:val="left"/>
      <w:pPr>
        <w:tabs>
          <w:tab w:val="num" w:pos="3600"/>
        </w:tabs>
        <w:ind w:left="3600" w:hanging="360"/>
      </w:pPr>
      <w:rPr>
        <w:rFonts w:ascii="Wingdings" w:hAnsi="Wingdings" w:hint="default"/>
      </w:rPr>
    </w:lvl>
    <w:lvl w:ilvl="5" w:tplc="E8D4BA58" w:tentative="1">
      <w:start w:val="1"/>
      <w:numFmt w:val="bullet"/>
      <w:lvlText w:val=""/>
      <w:lvlJc w:val="left"/>
      <w:pPr>
        <w:tabs>
          <w:tab w:val="num" w:pos="4320"/>
        </w:tabs>
        <w:ind w:left="4320" w:hanging="360"/>
      </w:pPr>
      <w:rPr>
        <w:rFonts w:ascii="Wingdings" w:hAnsi="Wingdings" w:hint="default"/>
      </w:rPr>
    </w:lvl>
    <w:lvl w:ilvl="6" w:tplc="35A21920" w:tentative="1">
      <w:start w:val="1"/>
      <w:numFmt w:val="bullet"/>
      <w:lvlText w:val=""/>
      <w:lvlJc w:val="left"/>
      <w:pPr>
        <w:tabs>
          <w:tab w:val="num" w:pos="5040"/>
        </w:tabs>
        <w:ind w:left="5040" w:hanging="360"/>
      </w:pPr>
      <w:rPr>
        <w:rFonts w:ascii="Wingdings" w:hAnsi="Wingdings" w:hint="default"/>
      </w:rPr>
    </w:lvl>
    <w:lvl w:ilvl="7" w:tplc="278228A8" w:tentative="1">
      <w:start w:val="1"/>
      <w:numFmt w:val="bullet"/>
      <w:lvlText w:val=""/>
      <w:lvlJc w:val="left"/>
      <w:pPr>
        <w:tabs>
          <w:tab w:val="num" w:pos="5760"/>
        </w:tabs>
        <w:ind w:left="5760" w:hanging="360"/>
      </w:pPr>
      <w:rPr>
        <w:rFonts w:ascii="Wingdings" w:hAnsi="Wingdings" w:hint="default"/>
      </w:rPr>
    </w:lvl>
    <w:lvl w:ilvl="8" w:tplc="21701230"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2F2726B"/>
    <w:multiLevelType w:val="hybridMultilevel"/>
    <w:tmpl w:val="642A2D9E"/>
    <w:lvl w:ilvl="0" w:tplc="60144E64">
      <w:start w:val="1"/>
      <w:numFmt w:val="bullet"/>
      <w:lvlText w:val=""/>
      <w:lvlJc w:val="left"/>
      <w:pPr>
        <w:tabs>
          <w:tab w:val="num" w:pos="720"/>
        </w:tabs>
        <w:ind w:left="720" w:hanging="360"/>
      </w:pPr>
      <w:rPr>
        <w:rFonts w:ascii="Wingdings" w:hAnsi="Wingdings" w:hint="default"/>
      </w:rPr>
    </w:lvl>
    <w:lvl w:ilvl="1" w:tplc="EA08E7D8" w:tentative="1">
      <w:start w:val="1"/>
      <w:numFmt w:val="bullet"/>
      <w:lvlText w:val=""/>
      <w:lvlJc w:val="left"/>
      <w:pPr>
        <w:tabs>
          <w:tab w:val="num" w:pos="1440"/>
        </w:tabs>
        <w:ind w:left="1440" w:hanging="360"/>
      </w:pPr>
      <w:rPr>
        <w:rFonts w:ascii="Wingdings" w:hAnsi="Wingdings" w:hint="default"/>
      </w:rPr>
    </w:lvl>
    <w:lvl w:ilvl="2" w:tplc="0B32F018" w:tentative="1">
      <w:start w:val="1"/>
      <w:numFmt w:val="bullet"/>
      <w:lvlText w:val=""/>
      <w:lvlJc w:val="left"/>
      <w:pPr>
        <w:tabs>
          <w:tab w:val="num" w:pos="2160"/>
        </w:tabs>
        <w:ind w:left="2160" w:hanging="360"/>
      </w:pPr>
      <w:rPr>
        <w:rFonts w:ascii="Wingdings" w:hAnsi="Wingdings" w:hint="default"/>
      </w:rPr>
    </w:lvl>
    <w:lvl w:ilvl="3" w:tplc="859066C2" w:tentative="1">
      <w:start w:val="1"/>
      <w:numFmt w:val="bullet"/>
      <w:lvlText w:val=""/>
      <w:lvlJc w:val="left"/>
      <w:pPr>
        <w:tabs>
          <w:tab w:val="num" w:pos="2880"/>
        </w:tabs>
        <w:ind w:left="2880" w:hanging="360"/>
      </w:pPr>
      <w:rPr>
        <w:rFonts w:ascii="Wingdings" w:hAnsi="Wingdings" w:hint="default"/>
      </w:rPr>
    </w:lvl>
    <w:lvl w:ilvl="4" w:tplc="BA7A7944" w:tentative="1">
      <w:start w:val="1"/>
      <w:numFmt w:val="bullet"/>
      <w:lvlText w:val=""/>
      <w:lvlJc w:val="left"/>
      <w:pPr>
        <w:tabs>
          <w:tab w:val="num" w:pos="3600"/>
        </w:tabs>
        <w:ind w:left="3600" w:hanging="360"/>
      </w:pPr>
      <w:rPr>
        <w:rFonts w:ascii="Wingdings" w:hAnsi="Wingdings" w:hint="default"/>
      </w:rPr>
    </w:lvl>
    <w:lvl w:ilvl="5" w:tplc="AE708CC4" w:tentative="1">
      <w:start w:val="1"/>
      <w:numFmt w:val="bullet"/>
      <w:lvlText w:val=""/>
      <w:lvlJc w:val="left"/>
      <w:pPr>
        <w:tabs>
          <w:tab w:val="num" w:pos="4320"/>
        </w:tabs>
        <w:ind w:left="4320" w:hanging="360"/>
      </w:pPr>
      <w:rPr>
        <w:rFonts w:ascii="Wingdings" w:hAnsi="Wingdings" w:hint="default"/>
      </w:rPr>
    </w:lvl>
    <w:lvl w:ilvl="6" w:tplc="A3A69DBA" w:tentative="1">
      <w:start w:val="1"/>
      <w:numFmt w:val="bullet"/>
      <w:lvlText w:val=""/>
      <w:lvlJc w:val="left"/>
      <w:pPr>
        <w:tabs>
          <w:tab w:val="num" w:pos="5040"/>
        </w:tabs>
        <w:ind w:left="5040" w:hanging="360"/>
      </w:pPr>
      <w:rPr>
        <w:rFonts w:ascii="Wingdings" w:hAnsi="Wingdings" w:hint="default"/>
      </w:rPr>
    </w:lvl>
    <w:lvl w:ilvl="7" w:tplc="7460E192" w:tentative="1">
      <w:start w:val="1"/>
      <w:numFmt w:val="bullet"/>
      <w:lvlText w:val=""/>
      <w:lvlJc w:val="left"/>
      <w:pPr>
        <w:tabs>
          <w:tab w:val="num" w:pos="5760"/>
        </w:tabs>
        <w:ind w:left="5760" w:hanging="360"/>
      </w:pPr>
      <w:rPr>
        <w:rFonts w:ascii="Wingdings" w:hAnsi="Wingdings" w:hint="default"/>
      </w:rPr>
    </w:lvl>
    <w:lvl w:ilvl="8" w:tplc="208C10CA"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07B3D5B"/>
    <w:multiLevelType w:val="hybridMultilevel"/>
    <w:tmpl w:val="FF866C8A"/>
    <w:lvl w:ilvl="0" w:tplc="76EA5626">
      <w:start w:val="1"/>
      <w:numFmt w:val="bullet"/>
      <w:lvlText w:val=""/>
      <w:lvlJc w:val="left"/>
      <w:pPr>
        <w:tabs>
          <w:tab w:val="num" w:pos="720"/>
        </w:tabs>
        <w:ind w:left="720" w:hanging="360"/>
      </w:pPr>
      <w:rPr>
        <w:rFonts w:ascii="Wingdings" w:hAnsi="Wingdings" w:hint="default"/>
      </w:rPr>
    </w:lvl>
    <w:lvl w:ilvl="1" w:tplc="401E0DFA" w:tentative="1">
      <w:start w:val="1"/>
      <w:numFmt w:val="bullet"/>
      <w:lvlText w:val=""/>
      <w:lvlJc w:val="left"/>
      <w:pPr>
        <w:tabs>
          <w:tab w:val="num" w:pos="1440"/>
        </w:tabs>
        <w:ind w:left="1440" w:hanging="360"/>
      </w:pPr>
      <w:rPr>
        <w:rFonts w:ascii="Wingdings" w:hAnsi="Wingdings" w:hint="default"/>
      </w:rPr>
    </w:lvl>
    <w:lvl w:ilvl="2" w:tplc="A61ACC46" w:tentative="1">
      <w:start w:val="1"/>
      <w:numFmt w:val="bullet"/>
      <w:lvlText w:val=""/>
      <w:lvlJc w:val="left"/>
      <w:pPr>
        <w:tabs>
          <w:tab w:val="num" w:pos="2160"/>
        </w:tabs>
        <w:ind w:left="2160" w:hanging="360"/>
      </w:pPr>
      <w:rPr>
        <w:rFonts w:ascii="Wingdings" w:hAnsi="Wingdings" w:hint="default"/>
      </w:rPr>
    </w:lvl>
    <w:lvl w:ilvl="3" w:tplc="498A8358" w:tentative="1">
      <w:start w:val="1"/>
      <w:numFmt w:val="bullet"/>
      <w:lvlText w:val=""/>
      <w:lvlJc w:val="left"/>
      <w:pPr>
        <w:tabs>
          <w:tab w:val="num" w:pos="2880"/>
        </w:tabs>
        <w:ind w:left="2880" w:hanging="360"/>
      </w:pPr>
      <w:rPr>
        <w:rFonts w:ascii="Wingdings" w:hAnsi="Wingdings" w:hint="default"/>
      </w:rPr>
    </w:lvl>
    <w:lvl w:ilvl="4" w:tplc="55CCF346" w:tentative="1">
      <w:start w:val="1"/>
      <w:numFmt w:val="bullet"/>
      <w:lvlText w:val=""/>
      <w:lvlJc w:val="left"/>
      <w:pPr>
        <w:tabs>
          <w:tab w:val="num" w:pos="3600"/>
        </w:tabs>
        <w:ind w:left="3600" w:hanging="360"/>
      </w:pPr>
      <w:rPr>
        <w:rFonts w:ascii="Wingdings" w:hAnsi="Wingdings" w:hint="default"/>
      </w:rPr>
    </w:lvl>
    <w:lvl w:ilvl="5" w:tplc="72D00C9A" w:tentative="1">
      <w:start w:val="1"/>
      <w:numFmt w:val="bullet"/>
      <w:lvlText w:val=""/>
      <w:lvlJc w:val="left"/>
      <w:pPr>
        <w:tabs>
          <w:tab w:val="num" w:pos="4320"/>
        </w:tabs>
        <w:ind w:left="4320" w:hanging="360"/>
      </w:pPr>
      <w:rPr>
        <w:rFonts w:ascii="Wingdings" w:hAnsi="Wingdings" w:hint="default"/>
      </w:rPr>
    </w:lvl>
    <w:lvl w:ilvl="6" w:tplc="B792CB54" w:tentative="1">
      <w:start w:val="1"/>
      <w:numFmt w:val="bullet"/>
      <w:lvlText w:val=""/>
      <w:lvlJc w:val="left"/>
      <w:pPr>
        <w:tabs>
          <w:tab w:val="num" w:pos="5040"/>
        </w:tabs>
        <w:ind w:left="5040" w:hanging="360"/>
      </w:pPr>
      <w:rPr>
        <w:rFonts w:ascii="Wingdings" w:hAnsi="Wingdings" w:hint="default"/>
      </w:rPr>
    </w:lvl>
    <w:lvl w:ilvl="7" w:tplc="020E28DC" w:tentative="1">
      <w:start w:val="1"/>
      <w:numFmt w:val="bullet"/>
      <w:lvlText w:val=""/>
      <w:lvlJc w:val="left"/>
      <w:pPr>
        <w:tabs>
          <w:tab w:val="num" w:pos="5760"/>
        </w:tabs>
        <w:ind w:left="5760" w:hanging="360"/>
      </w:pPr>
      <w:rPr>
        <w:rFonts w:ascii="Wingdings" w:hAnsi="Wingdings" w:hint="default"/>
      </w:rPr>
    </w:lvl>
    <w:lvl w:ilvl="8" w:tplc="C450E264"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08C414A"/>
    <w:multiLevelType w:val="hybridMultilevel"/>
    <w:tmpl w:val="0882BCD2"/>
    <w:lvl w:ilvl="0" w:tplc="62361442">
      <w:start w:val="1"/>
      <w:numFmt w:val="bullet"/>
      <w:lvlText w:val=""/>
      <w:lvlJc w:val="left"/>
      <w:pPr>
        <w:tabs>
          <w:tab w:val="num" w:pos="720"/>
        </w:tabs>
        <w:ind w:left="720" w:hanging="360"/>
      </w:pPr>
      <w:rPr>
        <w:rFonts w:ascii="Wingdings" w:hAnsi="Wingdings" w:hint="default"/>
      </w:rPr>
    </w:lvl>
    <w:lvl w:ilvl="1" w:tplc="A992DD34" w:tentative="1">
      <w:start w:val="1"/>
      <w:numFmt w:val="bullet"/>
      <w:lvlText w:val=""/>
      <w:lvlJc w:val="left"/>
      <w:pPr>
        <w:tabs>
          <w:tab w:val="num" w:pos="1440"/>
        </w:tabs>
        <w:ind w:left="1440" w:hanging="360"/>
      </w:pPr>
      <w:rPr>
        <w:rFonts w:ascii="Wingdings" w:hAnsi="Wingdings" w:hint="default"/>
      </w:rPr>
    </w:lvl>
    <w:lvl w:ilvl="2" w:tplc="97982CCE" w:tentative="1">
      <w:start w:val="1"/>
      <w:numFmt w:val="bullet"/>
      <w:lvlText w:val=""/>
      <w:lvlJc w:val="left"/>
      <w:pPr>
        <w:tabs>
          <w:tab w:val="num" w:pos="2160"/>
        </w:tabs>
        <w:ind w:left="2160" w:hanging="360"/>
      </w:pPr>
      <w:rPr>
        <w:rFonts w:ascii="Wingdings" w:hAnsi="Wingdings" w:hint="default"/>
      </w:rPr>
    </w:lvl>
    <w:lvl w:ilvl="3" w:tplc="5FAEED26" w:tentative="1">
      <w:start w:val="1"/>
      <w:numFmt w:val="bullet"/>
      <w:lvlText w:val=""/>
      <w:lvlJc w:val="left"/>
      <w:pPr>
        <w:tabs>
          <w:tab w:val="num" w:pos="2880"/>
        </w:tabs>
        <w:ind w:left="2880" w:hanging="360"/>
      </w:pPr>
      <w:rPr>
        <w:rFonts w:ascii="Wingdings" w:hAnsi="Wingdings" w:hint="default"/>
      </w:rPr>
    </w:lvl>
    <w:lvl w:ilvl="4" w:tplc="82BCC932" w:tentative="1">
      <w:start w:val="1"/>
      <w:numFmt w:val="bullet"/>
      <w:lvlText w:val=""/>
      <w:lvlJc w:val="left"/>
      <w:pPr>
        <w:tabs>
          <w:tab w:val="num" w:pos="3600"/>
        </w:tabs>
        <w:ind w:left="3600" w:hanging="360"/>
      </w:pPr>
      <w:rPr>
        <w:rFonts w:ascii="Wingdings" w:hAnsi="Wingdings" w:hint="default"/>
      </w:rPr>
    </w:lvl>
    <w:lvl w:ilvl="5" w:tplc="FD88DE18" w:tentative="1">
      <w:start w:val="1"/>
      <w:numFmt w:val="bullet"/>
      <w:lvlText w:val=""/>
      <w:lvlJc w:val="left"/>
      <w:pPr>
        <w:tabs>
          <w:tab w:val="num" w:pos="4320"/>
        </w:tabs>
        <w:ind w:left="4320" w:hanging="360"/>
      </w:pPr>
      <w:rPr>
        <w:rFonts w:ascii="Wingdings" w:hAnsi="Wingdings" w:hint="default"/>
      </w:rPr>
    </w:lvl>
    <w:lvl w:ilvl="6" w:tplc="DF1A804E" w:tentative="1">
      <w:start w:val="1"/>
      <w:numFmt w:val="bullet"/>
      <w:lvlText w:val=""/>
      <w:lvlJc w:val="left"/>
      <w:pPr>
        <w:tabs>
          <w:tab w:val="num" w:pos="5040"/>
        </w:tabs>
        <w:ind w:left="5040" w:hanging="360"/>
      </w:pPr>
      <w:rPr>
        <w:rFonts w:ascii="Wingdings" w:hAnsi="Wingdings" w:hint="default"/>
      </w:rPr>
    </w:lvl>
    <w:lvl w:ilvl="7" w:tplc="C450AA0E" w:tentative="1">
      <w:start w:val="1"/>
      <w:numFmt w:val="bullet"/>
      <w:lvlText w:val=""/>
      <w:lvlJc w:val="left"/>
      <w:pPr>
        <w:tabs>
          <w:tab w:val="num" w:pos="5760"/>
        </w:tabs>
        <w:ind w:left="5760" w:hanging="360"/>
      </w:pPr>
      <w:rPr>
        <w:rFonts w:ascii="Wingdings" w:hAnsi="Wingdings" w:hint="default"/>
      </w:rPr>
    </w:lvl>
    <w:lvl w:ilvl="8" w:tplc="4E6E5F62"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285745B"/>
    <w:multiLevelType w:val="hybridMultilevel"/>
    <w:tmpl w:val="3A38E072"/>
    <w:lvl w:ilvl="0" w:tplc="15C0C312">
      <w:start w:val="1"/>
      <w:numFmt w:val="bullet"/>
      <w:lvlText w:val="•"/>
      <w:lvlJc w:val="left"/>
      <w:pPr>
        <w:tabs>
          <w:tab w:val="num" w:pos="720"/>
        </w:tabs>
        <w:ind w:left="720" w:hanging="360"/>
      </w:pPr>
      <w:rPr>
        <w:rFonts w:ascii="Times New Roman" w:hAnsi="Times New Roman" w:hint="default"/>
      </w:rPr>
    </w:lvl>
    <w:lvl w:ilvl="1" w:tplc="FC92237E" w:tentative="1">
      <w:start w:val="1"/>
      <w:numFmt w:val="bullet"/>
      <w:lvlText w:val="•"/>
      <w:lvlJc w:val="left"/>
      <w:pPr>
        <w:tabs>
          <w:tab w:val="num" w:pos="1440"/>
        </w:tabs>
        <w:ind w:left="1440" w:hanging="360"/>
      </w:pPr>
      <w:rPr>
        <w:rFonts w:ascii="Times New Roman" w:hAnsi="Times New Roman" w:hint="default"/>
      </w:rPr>
    </w:lvl>
    <w:lvl w:ilvl="2" w:tplc="E6E21122" w:tentative="1">
      <w:start w:val="1"/>
      <w:numFmt w:val="bullet"/>
      <w:lvlText w:val="•"/>
      <w:lvlJc w:val="left"/>
      <w:pPr>
        <w:tabs>
          <w:tab w:val="num" w:pos="2160"/>
        </w:tabs>
        <w:ind w:left="2160" w:hanging="360"/>
      </w:pPr>
      <w:rPr>
        <w:rFonts w:ascii="Times New Roman" w:hAnsi="Times New Roman" w:hint="default"/>
      </w:rPr>
    </w:lvl>
    <w:lvl w:ilvl="3" w:tplc="98E405B8" w:tentative="1">
      <w:start w:val="1"/>
      <w:numFmt w:val="bullet"/>
      <w:lvlText w:val="•"/>
      <w:lvlJc w:val="left"/>
      <w:pPr>
        <w:tabs>
          <w:tab w:val="num" w:pos="2880"/>
        </w:tabs>
        <w:ind w:left="2880" w:hanging="360"/>
      </w:pPr>
      <w:rPr>
        <w:rFonts w:ascii="Times New Roman" w:hAnsi="Times New Roman" w:hint="default"/>
      </w:rPr>
    </w:lvl>
    <w:lvl w:ilvl="4" w:tplc="C922D536" w:tentative="1">
      <w:start w:val="1"/>
      <w:numFmt w:val="bullet"/>
      <w:lvlText w:val="•"/>
      <w:lvlJc w:val="left"/>
      <w:pPr>
        <w:tabs>
          <w:tab w:val="num" w:pos="3600"/>
        </w:tabs>
        <w:ind w:left="3600" w:hanging="360"/>
      </w:pPr>
      <w:rPr>
        <w:rFonts w:ascii="Times New Roman" w:hAnsi="Times New Roman" w:hint="default"/>
      </w:rPr>
    </w:lvl>
    <w:lvl w:ilvl="5" w:tplc="1C9606CA" w:tentative="1">
      <w:start w:val="1"/>
      <w:numFmt w:val="bullet"/>
      <w:lvlText w:val="•"/>
      <w:lvlJc w:val="left"/>
      <w:pPr>
        <w:tabs>
          <w:tab w:val="num" w:pos="4320"/>
        </w:tabs>
        <w:ind w:left="4320" w:hanging="360"/>
      </w:pPr>
      <w:rPr>
        <w:rFonts w:ascii="Times New Roman" w:hAnsi="Times New Roman" w:hint="default"/>
      </w:rPr>
    </w:lvl>
    <w:lvl w:ilvl="6" w:tplc="B26A3A60" w:tentative="1">
      <w:start w:val="1"/>
      <w:numFmt w:val="bullet"/>
      <w:lvlText w:val="•"/>
      <w:lvlJc w:val="left"/>
      <w:pPr>
        <w:tabs>
          <w:tab w:val="num" w:pos="5040"/>
        </w:tabs>
        <w:ind w:left="5040" w:hanging="360"/>
      </w:pPr>
      <w:rPr>
        <w:rFonts w:ascii="Times New Roman" w:hAnsi="Times New Roman" w:hint="default"/>
      </w:rPr>
    </w:lvl>
    <w:lvl w:ilvl="7" w:tplc="F63AB17A" w:tentative="1">
      <w:start w:val="1"/>
      <w:numFmt w:val="bullet"/>
      <w:lvlText w:val="•"/>
      <w:lvlJc w:val="left"/>
      <w:pPr>
        <w:tabs>
          <w:tab w:val="num" w:pos="5760"/>
        </w:tabs>
        <w:ind w:left="5760" w:hanging="360"/>
      </w:pPr>
      <w:rPr>
        <w:rFonts w:ascii="Times New Roman" w:hAnsi="Times New Roman" w:hint="default"/>
      </w:rPr>
    </w:lvl>
    <w:lvl w:ilvl="8" w:tplc="194239C0"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54F808F1"/>
    <w:multiLevelType w:val="hybridMultilevel"/>
    <w:tmpl w:val="4C442BBA"/>
    <w:lvl w:ilvl="0" w:tplc="FC3C1566">
      <w:start w:val="1"/>
      <w:numFmt w:val="bullet"/>
      <w:lvlText w:val=""/>
      <w:lvlJc w:val="left"/>
      <w:pPr>
        <w:tabs>
          <w:tab w:val="num" w:pos="720"/>
        </w:tabs>
        <w:ind w:left="720" w:hanging="360"/>
      </w:pPr>
      <w:rPr>
        <w:rFonts w:ascii="Wingdings" w:hAnsi="Wingdings" w:hint="default"/>
      </w:rPr>
    </w:lvl>
    <w:lvl w:ilvl="1" w:tplc="4C108166" w:tentative="1">
      <w:start w:val="1"/>
      <w:numFmt w:val="bullet"/>
      <w:lvlText w:val=""/>
      <w:lvlJc w:val="left"/>
      <w:pPr>
        <w:tabs>
          <w:tab w:val="num" w:pos="1440"/>
        </w:tabs>
        <w:ind w:left="1440" w:hanging="360"/>
      </w:pPr>
      <w:rPr>
        <w:rFonts w:ascii="Wingdings" w:hAnsi="Wingdings" w:hint="default"/>
      </w:rPr>
    </w:lvl>
    <w:lvl w:ilvl="2" w:tplc="C4F22E06" w:tentative="1">
      <w:start w:val="1"/>
      <w:numFmt w:val="bullet"/>
      <w:lvlText w:val=""/>
      <w:lvlJc w:val="left"/>
      <w:pPr>
        <w:tabs>
          <w:tab w:val="num" w:pos="2160"/>
        </w:tabs>
        <w:ind w:left="2160" w:hanging="360"/>
      </w:pPr>
      <w:rPr>
        <w:rFonts w:ascii="Wingdings" w:hAnsi="Wingdings" w:hint="default"/>
      </w:rPr>
    </w:lvl>
    <w:lvl w:ilvl="3" w:tplc="E23CCFFA" w:tentative="1">
      <w:start w:val="1"/>
      <w:numFmt w:val="bullet"/>
      <w:lvlText w:val=""/>
      <w:lvlJc w:val="left"/>
      <w:pPr>
        <w:tabs>
          <w:tab w:val="num" w:pos="2880"/>
        </w:tabs>
        <w:ind w:left="2880" w:hanging="360"/>
      </w:pPr>
      <w:rPr>
        <w:rFonts w:ascii="Wingdings" w:hAnsi="Wingdings" w:hint="default"/>
      </w:rPr>
    </w:lvl>
    <w:lvl w:ilvl="4" w:tplc="3C4ECC60" w:tentative="1">
      <w:start w:val="1"/>
      <w:numFmt w:val="bullet"/>
      <w:lvlText w:val=""/>
      <w:lvlJc w:val="left"/>
      <w:pPr>
        <w:tabs>
          <w:tab w:val="num" w:pos="3600"/>
        </w:tabs>
        <w:ind w:left="3600" w:hanging="360"/>
      </w:pPr>
      <w:rPr>
        <w:rFonts w:ascii="Wingdings" w:hAnsi="Wingdings" w:hint="default"/>
      </w:rPr>
    </w:lvl>
    <w:lvl w:ilvl="5" w:tplc="32623EAC" w:tentative="1">
      <w:start w:val="1"/>
      <w:numFmt w:val="bullet"/>
      <w:lvlText w:val=""/>
      <w:lvlJc w:val="left"/>
      <w:pPr>
        <w:tabs>
          <w:tab w:val="num" w:pos="4320"/>
        </w:tabs>
        <w:ind w:left="4320" w:hanging="360"/>
      </w:pPr>
      <w:rPr>
        <w:rFonts w:ascii="Wingdings" w:hAnsi="Wingdings" w:hint="default"/>
      </w:rPr>
    </w:lvl>
    <w:lvl w:ilvl="6" w:tplc="D93AFDC0" w:tentative="1">
      <w:start w:val="1"/>
      <w:numFmt w:val="bullet"/>
      <w:lvlText w:val=""/>
      <w:lvlJc w:val="left"/>
      <w:pPr>
        <w:tabs>
          <w:tab w:val="num" w:pos="5040"/>
        </w:tabs>
        <w:ind w:left="5040" w:hanging="360"/>
      </w:pPr>
      <w:rPr>
        <w:rFonts w:ascii="Wingdings" w:hAnsi="Wingdings" w:hint="default"/>
      </w:rPr>
    </w:lvl>
    <w:lvl w:ilvl="7" w:tplc="72BC1C56" w:tentative="1">
      <w:start w:val="1"/>
      <w:numFmt w:val="bullet"/>
      <w:lvlText w:val=""/>
      <w:lvlJc w:val="left"/>
      <w:pPr>
        <w:tabs>
          <w:tab w:val="num" w:pos="5760"/>
        </w:tabs>
        <w:ind w:left="5760" w:hanging="360"/>
      </w:pPr>
      <w:rPr>
        <w:rFonts w:ascii="Wingdings" w:hAnsi="Wingdings" w:hint="default"/>
      </w:rPr>
    </w:lvl>
    <w:lvl w:ilvl="8" w:tplc="6CC43840"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AEB20E3"/>
    <w:multiLevelType w:val="hybridMultilevel"/>
    <w:tmpl w:val="BFBE64EA"/>
    <w:lvl w:ilvl="0" w:tplc="F7A4DD94">
      <w:start w:val="4"/>
      <w:numFmt w:val="decimal"/>
      <w:lvlText w:val="%1."/>
      <w:lvlJc w:val="left"/>
      <w:pPr>
        <w:tabs>
          <w:tab w:val="num" w:pos="720"/>
        </w:tabs>
        <w:ind w:left="720" w:hanging="360"/>
      </w:pPr>
    </w:lvl>
    <w:lvl w:ilvl="1" w:tplc="23BC468A" w:tentative="1">
      <w:start w:val="1"/>
      <w:numFmt w:val="decimal"/>
      <w:lvlText w:val="%2."/>
      <w:lvlJc w:val="left"/>
      <w:pPr>
        <w:tabs>
          <w:tab w:val="num" w:pos="1440"/>
        </w:tabs>
        <w:ind w:left="1440" w:hanging="360"/>
      </w:pPr>
    </w:lvl>
    <w:lvl w:ilvl="2" w:tplc="91D2B230" w:tentative="1">
      <w:start w:val="1"/>
      <w:numFmt w:val="decimal"/>
      <w:lvlText w:val="%3."/>
      <w:lvlJc w:val="left"/>
      <w:pPr>
        <w:tabs>
          <w:tab w:val="num" w:pos="2160"/>
        </w:tabs>
        <w:ind w:left="2160" w:hanging="360"/>
      </w:pPr>
    </w:lvl>
    <w:lvl w:ilvl="3" w:tplc="6A7A6478" w:tentative="1">
      <w:start w:val="1"/>
      <w:numFmt w:val="decimal"/>
      <w:lvlText w:val="%4."/>
      <w:lvlJc w:val="left"/>
      <w:pPr>
        <w:tabs>
          <w:tab w:val="num" w:pos="2880"/>
        </w:tabs>
        <w:ind w:left="2880" w:hanging="360"/>
      </w:pPr>
    </w:lvl>
    <w:lvl w:ilvl="4" w:tplc="BFBAE8C6" w:tentative="1">
      <w:start w:val="1"/>
      <w:numFmt w:val="decimal"/>
      <w:lvlText w:val="%5."/>
      <w:lvlJc w:val="left"/>
      <w:pPr>
        <w:tabs>
          <w:tab w:val="num" w:pos="3600"/>
        </w:tabs>
        <w:ind w:left="3600" w:hanging="360"/>
      </w:pPr>
    </w:lvl>
    <w:lvl w:ilvl="5" w:tplc="8BACD0B4" w:tentative="1">
      <w:start w:val="1"/>
      <w:numFmt w:val="decimal"/>
      <w:lvlText w:val="%6."/>
      <w:lvlJc w:val="left"/>
      <w:pPr>
        <w:tabs>
          <w:tab w:val="num" w:pos="4320"/>
        </w:tabs>
        <w:ind w:left="4320" w:hanging="360"/>
      </w:pPr>
    </w:lvl>
    <w:lvl w:ilvl="6" w:tplc="FF7AB75A" w:tentative="1">
      <w:start w:val="1"/>
      <w:numFmt w:val="decimal"/>
      <w:lvlText w:val="%7."/>
      <w:lvlJc w:val="left"/>
      <w:pPr>
        <w:tabs>
          <w:tab w:val="num" w:pos="5040"/>
        </w:tabs>
        <w:ind w:left="5040" w:hanging="360"/>
      </w:pPr>
    </w:lvl>
    <w:lvl w:ilvl="7" w:tplc="9E103C56" w:tentative="1">
      <w:start w:val="1"/>
      <w:numFmt w:val="decimal"/>
      <w:lvlText w:val="%8."/>
      <w:lvlJc w:val="left"/>
      <w:pPr>
        <w:tabs>
          <w:tab w:val="num" w:pos="5760"/>
        </w:tabs>
        <w:ind w:left="5760" w:hanging="360"/>
      </w:pPr>
    </w:lvl>
    <w:lvl w:ilvl="8" w:tplc="0B643C18" w:tentative="1">
      <w:start w:val="1"/>
      <w:numFmt w:val="decimal"/>
      <w:lvlText w:val="%9."/>
      <w:lvlJc w:val="left"/>
      <w:pPr>
        <w:tabs>
          <w:tab w:val="num" w:pos="6480"/>
        </w:tabs>
        <w:ind w:left="6480" w:hanging="360"/>
      </w:pPr>
    </w:lvl>
  </w:abstractNum>
  <w:abstractNum w:abstractNumId="26" w15:restartNumberingAfterBreak="0">
    <w:nsid w:val="5F0B737C"/>
    <w:multiLevelType w:val="hybridMultilevel"/>
    <w:tmpl w:val="3E7A268A"/>
    <w:lvl w:ilvl="0" w:tplc="ED2096BC">
      <w:start w:val="2"/>
      <w:numFmt w:val="decimal"/>
      <w:lvlText w:val="%1."/>
      <w:lvlJc w:val="left"/>
      <w:pPr>
        <w:tabs>
          <w:tab w:val="num" w:pos="720"/>
        </w:tabs>
        <w:ind w:left="720" w:hanging="360"/>
      </w:pPr>
    </w:lvl>
    <w:lvl w:ilvl="1" w:tplc="11ECD5F6" w:tentative="1">
      <w:start w:val="1"/>
      <w:numFmt w:val="decimal"/>
      <w:lvlText w:val="%2."/>
      <w:lvlJc w:val="left"/>
      <w:pPr>
        <w:tabs>
          <w:tab w:val="num" w:pos="1440"/>
        </w:tabs>
        <w:ind w:left="1440" w:hanging="360"/>
      </w:pPr>
    </w:lvl>
    <w:lvl w:ilvl="2" w:tplc="C5445DC0" w:tentative="1">
      <w:start w:val="1"/>
      <w:numFmt w:val="decimal"/>
      <w:lvlText w:val="%3."/>
      <w:lvlJc w:val="left"/>
      <w:pPr>
        <w:tabs>
          <w:tab w:val="num" w:pos="2160"/>
        </w:tabs>
        <w:ind w:left="2160" w:hanging="360"/>
      </w:pPr>
    </w:lvl>
    <w:lvl w:ilvl="3" w:tplc="043CEEC8" w:tentative="1">
      <w:start w:val="1"/>
      <w:numFmt w:val="decimal"/>
      <w:lvlText w:val="%4."/>
      <w:lvlJc w:val="left"/>
      <w:pPr>
        <w:tabs>
          <w:tab w:val="num" w:pos="2880"/>
        </w:tabs>
        <w:ind w:left="2880" w:hanging="360"/>
      </w:pPr>
    </w:lvl>
    <w:lvl w:ilvl="4" w:tplc="3600F204" w:tentative="1">
      <w:start w:val="1"/>
      <w:numFmt w:val="decimal"/>
      <w:lvlText w:val="%5."/>
      <w:lvlJc w:val="left"/>
      <w:pPr>
        <w:tabs>
          <w:tab w:val="num" w:pos="3600"/>
        </w:tabs>
        <w:ind w:left="3600" w:hanging="360"/>
      </w:pPr>
    </w:lvl>
    <w:lvl w:ilvl="5" w:tplc="3A22B778" w:tentative="1">
      <w:start w:val="1"/>
      <w:numFmt w:val="decimal"/>
      <w:lvlText w:val="%6."/>
      <w:lvlJc w:val="left"/>
      <w:pPr>
        <w:tabs>
          <w:tab w:val="num" w:pos="4320"/>
        </w:tabs>
        <w:ind w:left="4320" w:hanging="360"/>
      </w:pPr>
    </w:lvl>
    <w:lvl w:ilvl="6" w:tplc="010A3F34" w:tentative="1">
      <w:start w:val="1"/>
      <w:numFmt w:val="decimal"/>
      <w:lvlText w:val="%7."/>
      <w:lvlJc w:val="left"/>
      <w:pPr>
        <w:tabs>
          <w:tab w:val="num" w:pos="5040"/>
        </w:tabs>
        <w:ind w:left="5040" w:hanging="360"/>
      </w:pPr>
    </w:lvl>
    <w:lvl w:ilvl="7" w:tplc="0212BB40" w:tentative="1">
      <w:start w:val="1"/>
      <w:numFmt w:val="decimal"/>
      <w:lvlText w:val="%8."/>
      <w:lvlJc w:val="left"/>
      <w:pPr>
        <w:tabs>
          <w:tab w:val="num" w:pos="5760"/>
        </w:tabs>
        <w:ind w:left="5760" w:hanging="360"/>
      </w:pPr>
    </w:lvl>
    <w:lvl w:ilvl="8" w:tplc="2788191E" w:tentative="1">
      <w:start w:val="1"/>
      <w:numFmt w:val="decimal"/>
      <w:lvlText w:val="%9."/>
      <w:lvlJc w:val="left"/>
      <w:pPr>
        <w:tabs>
          <w:tab w:val="num" w:pos="6480"/>
        </w:tabs>
        <w:ind w:left="6480" w:hanging="360"/>
      </w:pPr>
    </w:lvl>
  </w:abstractNum>
  <w:abstractNum w:abstractNumId="27" w15:restartNumberingAfterBreak="0">
    <w:nsid w:val="5FF506C3"/>
    <w:multiLevelType w:val="hybridMultilevel"/>
    <w:tmpl w:val="23A01F50"/>
    <w:lvl w:ilvl="0" w:tplc="983EF60E">
      <w:start w:val="1"/>
      <w:numFmt w:val="bullet"/>
      <w:lvlText w:val=""/>
      <w:lvlJc w:val="left"/>
      <w:pPr>
        <w:tabs>
          <w:tab w:val="num" w:pos="720"/>
        </w:tabs>
        <w:ind w:left="720" w:hanging="360"/>
      </w:pPr>
      <w:rPr>
        <w:rFonts w:ascii="Wingdings" w:hAnsi="Wingdings" w:hint="default"/>
      </w:rPr>
    </w:lvl>
    <w:lvl w:ilvl="1" w:tplc="1B9C7928" w:tentative="1">
      <w:start w:val="1"/>
      <w:numFmt w:val="bullet"/>
      <w:lvlText w:val=""/>
      <w:lvlJc w:val="left"/>
      <w:pPr>
        <w:tabs>
          <w:tab w:val="num" w:pos="1440"/>
        </w:tabs>
        <w:ind w:left="1440" w:hanging="360"/>
      </w:pPr>
      <w:rPr>
        <w:rFonts w:ascii="Wingdings" w:hAnsi="Wingdings" w:hint="default"/>
      </w:rPr>
    </w:lvl>
    <w:lvl w:ilvl="2" w:tplc="600C048E" w:tentative="1">
      <w:start w:val="1"/>
      <w:numFmt w:val="bullet"/>
      <w:lvlText w:val=""/>
      <w:lvlJc w:val="left"/>
      <w:pPr>
        <w:tabs>
          <w:tab w:val="num" w:pos="2160"/>
        </w:tabs>
        <w:ind w:left="2160" w:hanging="360"/>
      </w:pPr>
      <w:rPr>
        <w:rFonts w:ascii="Wingdings" w:hAnsi="Wingdings" w:hint="default"/>
      </w:rPr>
    </w:lvl>
    <w:lvl w:ilvl="3" w:tplc="FE3A8092" w:tentative="1">
      <w:start w:val="1"/>
      <w:numFmt w:val="bullet"/>
      <w:lvlText w:val=""/>
      <w:lvlJc w:val="left"/>
      <w:pPr>
        <w:tabs>
          <w:tab w:val="num" w:pos="2880"/>
        </w:tabs>
        <w:ind w:left="2880" w:hanging="360"/>
      </w:pPr>
      <w:rPr>
        <w:rFonts w:ascii="Wingdings" w:hAnsi="Wingdings" w:hint="default"/>
      </w:rPr>
    </w:lvl>
    <w:lvl w:ilvl="4" w:tplc="EE887F90" w:tentative="1">
      <w:start w:val="1"/>
      <w:numFmt w:val="bullet"/>
      <w:lvlText w:val=""/>
      <w:lvlJc w:val="left"/>
      <w:pPr>
        <w:tabs>
          <w:tab w:val="num" w:pos="3600"/>
        </w:tabs>
        <w:ind w:left="3600" w:hanging="360"/>
      </w:pPr>
      <w:rPr>
        <w:rFonts w:ascii="Wingdings" w:hAnsi="Wingdings" w:hint="default"/>
      </w:rPr>
    </w:lvl>
    <w:lvl w:ilvl="5" w:tplc="3F0046F0" w:tentative="1">
      <w:start w:val="1"/>
      <w:numFmt w:val="bullet"/>
      <w:lvlText w:val=""/>
      <w:lvlJc w:val="left"/>
      <w:pPr>
        <w:tabs>
          <w:tab w:val="num" w:pos="4320"/>
        </w:tabs>
        <w:ind w:left="4320" w:hanging="360"/>
      </w:pPr>
      <w:rPr>
        <w:rFonts w:ascii="Wingdings" w:hAnsi="Wingdings" w:hint="default"/>
      </w:rPr>
    </w:lvl>
    <w:lvl w:ilvl="6" w:tplc="C29C7F24" w:tentative="1">
      <w:start w:val="1"/>
      <w:numFmt w:val="bullet"/>
      <w:lvlText w:val=""/>
      <w:lvlJc w:val="left"/>
      <w:pPr>
        <w:tabs>
          <w:tab w:val="num" w:pos="5040"/>
        </w:tabs>
        <w:ind w:left="5040" w:hanging="360"/>
      </w:pPr>
      <w:rPr>
        <w:rFonts w:ascii="Wingdings" w:hAnsi="Wingdings" w:hint="default"/>
      </w:rPr>
    </w:lvl>
    <w:lvl w:ilvl="7" w:tplc="2D14D020" w:tentative="1">
      <w:start w:val="1"/>
      <w:numFmt w:val="bullet"/>
      <w:lvlText w:val=""/>
      <w:lvlJc w:val="left"/>
      <w:pPr>
        <w:tabs>
          <w:tab w:val="num" w:pos="5760"/>
        </w:tabs>
        <w:ind w:left="5760" w:hanging="360"/>
      </w:pPr>
      <w:rPr>
        <w:rFonts w:ascii="Wingdings" w:hAnsi="Wingdings" w:hint="default"/>
      </w:rPr>
    </w:lvl>
    <w:lvl w:ilvl="8" w:tplc="0EC62F70"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BE50EA2"/>
    <w:multiLevelType w:val="hybridMultilevel"/>
    <w:tmpl w:val="3C6ED5C8"/>
    <w:lvl w:ilvl="0" w:tplc="E26A77E2">
      <w:start w:val="3"/>
      <w:numFmt w:val="decimal"/>
      <w:lvlText w:val="%1."/>
      <w:lvlJc w:val="left"/>
      <w:pPr>
        <w:tabs>
          <w:tab w:val="num" w:pos="720"/>
        </w:tabs>
        <w:ind w:left="720" w:hanging="360"/>
      </w:pPr>
    </w:lvl>
    <w:lvl w:ilvl="1" w:tplc="8A9AC274" w:tentative="1">
      <w:start w:val="1"/>
      <w:numFmt w:val="decimal"/>
      <w:lvlText w:val="%2."/>
      <w:lvlJc w:val="left"/>
      <w:pPr>
        <w:tabs>
          <w:tab w:val="num" w:pos="1440"/>
        </w:tabs>
        <w:ind w:left="1440" w:hanging="360"/>
      </w:pPr>
    </w:lvl>
    <w:lvl w:ilvl="2" w:tplc="92DEB1B6" w:tentative="1">
      <w:start w:val="1"/>
      <w:numFmt w:val="decimal"/>
      <w:lvlText w:val="%3."/>
      <w:lvlJc w:val="left"/>
      <w:pPr>
        <w:tabs>
          <w:tab w:val="num" w:pos="2160"/>
        </w:tabs>
        <w:ind w:left="2160" w:hanging="360"/>
      </w:pPr>
    </w:lvl>
    <w:lvl w:ilvl="3" w:tplc="2E106E02" w:tentative="1">
      <w:start w:val="1"/>
      <w:numFmt w:val="decimal"/>
      <w:lvlText w:val="%4."/>
      <w:lvlJc w:val="left"/>
      <w:pPr>
        <w:tabs>
          <w:tab w:val="num" w:pos="2880"/>
        </w:tabs>
        <w:ind w:left="2880" w:hanging="360"/>
      </w:pPr>
    </w:lvl>
    <w:lvl w:ilvl="4" w:tplc="CBEEE79C" w:tentative="1">
      <w:start w:val="1"/>
      <w:numFmt w:val="decimal"/>
      <w:lvlText w:val="%5."/>
      <w:lvlJc w:val="left"/>
      <w:pPr>
        <w:tabs>
          <w:tab w:val="num" w:pos="3600"/>
        </w:tabs>
        <w:ind w:left="3600" w:hanging="360"/>
      </w:pPr>
    </w:lvl>
    <w:lvl w:ilvl="5" w:tplc="FAF89C44" w:tentative="1">
      <w:start w:val="1"/>
      <w:numFmt w:val="decimal"/>
      <w:lvlText w:val="%6."/>
      <w:lvlJc w:val="left"/>
      <w:pPr>
        <w:tabs>
          <w:tab w:val="num" w:pos="4320"/>
        </w:tabs>
        <w:ind w:left="4320" w:hanging="360"/>
      </w:pPr>
    </w:lvl>
    <w:lvl w:ilvl="6" w:tplc="41BAFD04" w:tentative="1">
      <w:start w:val="1"/>
      <w:numFmt w:val="decimal"/>
      <w:lvlText w:val="%7."/>
      <w:lvlJc w:val="left"/>
      <w:pPr>
        <w:tabs>
          <w:tab w:val="num" w:pos="5040"/>
        </w:tabs>
        <w:ind w:left="5040" w:hanging="360"/>
      </w:pPr>
    </w:lvl>
    <w:lvl w:ilvl="7" w:tplc="21148412" w:tentative="1">
      <w:start w:val="1"/>
      <w:numFmt w:val="decimal"/>
      <w:lvlText w:val="%8."/>
      <w:lvlJc w:val="left"/>
      <w:pPr>
        <w:tabs>
          <w:tab w:val="num" w:pos="5760"/>
        </w:tabs>
        <w:ind w:left="5760" w:hanging="360"/>
      </w:pPr>
    </w:lvl>
    <w:lvl w:ilvl="8" w:tplc="3774E876" w:tentative="1">
      <w:start w:val="1"/>
      <w:numFmt w:val="decimal"/>
      <w:lvlText w:val="%9."/>
      <w:lvlJc w:val="left"/>
      <w:pPr>
        <w:tabs>
          <w:tab w:val="num" w:pos="6480"/>
        </w:tabs>
        <w:ind w:left="6480" w:hanging="360"/>
      </w:pPr>
    </w:lvl>
  </w:abstractNum>
  <w:abstractNum w:abstractNumId="29" w15:restartNumberingAfterBreak="0">
    <w:nsid w:val="6FFC6B30"/>
    <w:multiLevelType w:val="hybridMultilevel"/>
    <w:tmpl w:val="BA222FBE"/>
    <w:lvl w:ilvl="0" w:tplc="0E9A9ACE">
      <w:start w:val="1"/>
      <w:numFmt w:val="bullet"/>
      <w:lvlText w:val=""/>
      <w:lvlJc w:val="left"/>
      <w:pPr>
        <w:tabs>
          <w:tab w:val="num" w:pos="720"/>
        </w:tabs>
        <w:ind w:left="720" w:hanging="360"/>
      </w:pPr>
      <w:rPr>
        <w:rFonts w:ascii="Wingdings" w:hAnsi="Wingdings" w:hint="default"/>
      </w:rPr>
    </w:lvl>
    <w:lvl w:ilvl="1" w:tplc="5EFEC638" w:tentative="1">
      <w:start w:val="1"/>
      <w:numFmt w:val="bullet"/>
      <w:lvlText w:val=""/>
      <w:lvlJc w:val="left"/>
      <w:pPr>
        <w:tabs>
          <w:tab w:val="num" w:pos="1440"/>
        </w:tabs>
        <w:ind w:left="1440" w:hanging="360"/>
      </w:pPr>
      <w:rPr>
        <w:rFonts w:ascii="Wingdings" w:hAnsi="Wingdings" w:hint="default"/>
      </w:rPr>
    </w:lvl>
    <w:lvl w:ilvl="2" w:tplc="EA24E782" w:tentative="1">
      <w:start w:val="1"/>
      <w:numFmt w:val="bullet"/>
      <w:lvlText w:val=""/>
      <w:lvlJc w:val="left"/>
      <w:pPr>
        <w:tabs>
          <w:tab w:val="num" w:pos="2160"/>
        </w:tabs>
        <w:ind w:left="2160" w:hanging="360"/>
      </w:pPr>
      <w:rPr>
        <w:rFonts w:ascii="Wingdings" w:hAnsi="Wingdings" w:hint="default"/>
      </w:rPr>
    </w:lvl>
    <w:lvl w:ilvl="3" w:tplc="0EF882D6" w:tentative="1">
      <w:start w:val="1"/>
      <w:numFmt w:val="bullet"/>
      <w:lvlText w:val=""/>
      <w:lvlJc w:val="left"/>
      <w:pPr>
        <w:tabs>
          <w:tab w:val="num" w:pos="2880"/>
        </w:tabs>
        <w:ind w:left="2880" w:hanging="360"/>
      </w:pPr>
      <w:rPr>
        <w:rFonts w:ascii="Wingdings" w:hAnsi="Wingdings" w:hint="default"/>
      </w:rPr>
    </w:lvl>
    <w:lvl w:ilvl="4" w:tplc="C104287E" w:tentative="1">
      <w:start w:val="1"/>
      <w:numFmt w:val="bullet"/>
      <w:lvlText w:val=""/>
      <w:lvlJc w:val="left"/>
      <w:pPr>
        <w:tabs>
          <w:tab w:val="num" w:pos="3600"/>
        </w:tabs>
        <w:ind w:left="3600" w:hanging="360"/>
      </w:pPr>
      <w:rPr>
        <w:rFonts w:ascii="Wingdings" w:hAnsi="Wingdings" w:hint="default"/>
      </w:rPr>
    </w:lvl>
    <w:lvl w:ilvl="5" w:tplc="D8BE9A00" w:tentative="1">
      <w:start w:val="1"/>
      <w:numFmt w:val="bullet"/>
      <w:lvlText w:val=""/>
      <w:lvlJc w:val="left"/>
      <w:pPr>
        <w:tabs>
          <w:tab w:val="num" w:pos="4320"/>
        </w:tabs>
        <w:ind w:left="4320" w:hanging="360"/>
      </w:pPr>
      <w:rPr>
        <w:rFonts w:ascii="Wingdings" w:hAnsi="Wingdings" w:hint="default"/>
      </w:rPr>
    </w:lvl>
    <w:lvl w:ilvl="6" w:tplc="7F1274DC" w:tentative="1">
      <w:start w:val="1"/>
      <w:numFmt w:val="bullet"/>
      <w:lvlText w:val=""/>
      <w:lvlJc w:val="left"/>
      <w:pPr>
        <w:tabs>
          <w:tab w:val="num" w:pos="5040"/>
        </w:tabs>
        <w:ind w:left="5040" w:hanging="360"/>
      </w:pPr>
      <w:rPr>
        <w:rFonts w:ascii="Wingdings" w:hAnsi="Wingdings" w:hint="default"/>
      </w:rPr>
    </w:lvl>
    <w:lvl w:ilvl="7" w:tplc="88F458B8" w:tentative="1">
      <w:start w:val="1"/>
      <w:numFmt w:val="bullet"/>
      <w:lvlText w:val=""/>
      <w:lvlJc w:val="left"/>
      <w:pPr>
        <w:tabs>
          <w:tab w:val="num" w:pos="5760"/>
        </w:tabs>
        <w:ind w:left="5760" w:hanging="360"/>
      </w:pPr>
      <w:rPr>
        <w:rFonts w:ascii="Wingdings" w:hAnsi="Wingdings" w:hint="default"/>
      </w:rPr>
    </w:lvl>
    <w:lvl w:ilvl="8" w:tplc="1CA8ADF6"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0750178"/>
    <w:multiLevelType w:val="hybridMultilevel"/>
    <w:tmpl w:val="0E52B382"/>
    <w:lvl w:ilvl="0" w:tplc="21BC6BEE">
      <w:start w:val="1"/>
      <w:numFmt w:val="bullet"/>
      <w:lvlText w:val="•"/>
      <w:lvlJc w:val="left"/>
      <w:pPr>
        <w:tabs>
          <w:tab w:val="num" w:pos="720"/>
        </w:tabs>
        <w:ind w:left="720" w:hanging="360"/>
      </w:pPr>
      <w:rPr>
        <w:rFonts w:ascii="Arial" w:hAnsi="Arial" w:hint="default"/>
      </w:rPr>
    </w:lvl>
    <w:lvl w:ilvl="1" w:tplc="FA3A130E" w:tentative="1">
      <w:start w:val="1"/>
      <w:numFmt w:val="bullet"/>
      <w:lvlText w:val="•"/>
      <w:lvlJc w:val="left"/>
      <w:pPr>
        <w:tabs>
          <w:tab w:val="num" w:pos="1440"/>
        </w:tabs>
        <w:ind w:left="1440" w:hanging="360"/>
      </w:pPr>
      <w:rPr>
        <w:rFonts w:ascii="Arial" w:hAnsi="Arial" w:hint="default"/>
      </w:rPr>
    </w:lvl>
    <w:lvl w:ilvl="2" w:tplc="639A988C" w:tentative="1">
      <w:start w:val="1"/>
      <w:numFmt w:val="bullet"/>
      <w:lvlText w:val="•"/>
      <w:lvlJc w:val="left"/>
      <w:pPr>
        <w:tabs>
          <w:tab w:val="num" w:pos="2160"/>
        </w:tabs>
        <w:ind w:left="2160" w:hanging="360"/>
      </w:pPr>
      <w:rPr>
        <w:rFonts w:ascii="Arial" w:hAnsi="Arial" w:hint="default"/>
      </w:rPr>
    </w:lvl>
    <w:lvl w:ilvl="3" w:tplc="D6F06748" w:tentative="1">
      <w:start w:val="1"/>
      <w:numFmt w:val="bullet"/>
      <w:lvlText w:val="•"/>
      <w:lvlJc w:val="left"/>
      <w:pPr>
        <w:tabs>
          <w:tab w:val="num" w:pos="2880"/>
        </w:tabs>
        <w:ind w:left="2880" w:hanging="360"/>
      </w:pPr>
      <w:rPr>
        <w:rFonts w:ascii="Arial" w:hAnsi="Arial" w:hint="default"/>
      </w:rPr>
    </w:lvl>
    <w:lvl w:ilvl="4" w:tplc="A3D4A0DC" w:tentative="1">
      <w:start w:val="1"/>
      <w:numFmt w:val="bullet"/>
      <w:lvlText w:val="•"/>
      <w:lvlJc w:val="left"/>
      <w:pPr>
        <w:tabs>
          <w:tab w:val="num" w:pos="3600"/>
        </w:tabs>
        <w:ind w:left="3600" w:hanging="360"/>
      </w:pPr>
      <w:rPr>
        <w:rFonts w:ascii="Arial" w:hAnsi="Arial" w:hint="default"/>
      </w:rPr>
    </w:lvl>
    <w:lvl w:ilvl="5" w:tplc="82ECF91E" w:tentative="1">
      <w:start w:val="1"/>
      <w:numFmt w:val="bullet"/>
      <w:lvlText w:val="•"/>
      <w:lvlJc w:val="left"/>
      <w:pPr>
        <w:tabs>
          <w:tab w:val="num" w:pos="4320"/>
        </w:tabs>
        <w:ind w:left="4320" w:hanging="360"/>
      </w:pPr>
      <w:rPr>
        <w:rFonts w:ascii="Arial" w:hAnsi="Arial" w:hint="default"/>
      </w:rPr>
    </w:lvl>
    <w:lvl w:ilvl="6" w:tplc="842064AE" w:tentative="1">
      <w:start w:val="1"/>
      <w:numFmt w:val="bullet"/>
      <w:lvlText w:val="•"/>
      <w:lvlJc w:val="left"/>
      <w:pPr>
        <w:tabs>
          <w:tab w:val="num" w:pos="5040"/>
        </w:tabs>
        <w:ind w:left="5040" w:hanging="360"/>
      </w:pPr>
      <w:rPr>
        <w:rFonts w:ascii="Arial" w:hAnsi="Arial" w:hint="default"/>
      </w:rPr>
    </w:lvl>
    <w:lvl w:ilvl="7" w:tplc="ECB80A82" w:tentative="1">
      <w:start w:val="1"/>
      <w:numFmt w:val="bullet"/>
      <w:lvlText w:val="•"/>
      <w:lvlJc w:val="left"/>
      <w:pPr>
        <w:tabs>
          <w:tab w:val="num" w:pos="5760"/>
        </w:tabs>
        <w:ind w:left="5760" w:hanging="360"/>
      </w:pPr>
      <w:rPr>
        <w:rFonts w:ascii="Arial" w:hAnsi="Arial" w:hint="default"/>
      </w:rPr>
    </w:lvl>
    <w:lvl w:ilvl="8" w:tplc="8A52EF60"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767F43E8"/>
    <w:multiLevelType w:val="hybridMultilevel"/>
    <w:tmpl w:val="B4049DA0"/>
    <w:lvl w:ilvl="0" w:tplc="962A3D66">
      <w:start w:val="1"/>
      <w:numFmt w:val="bullet"/>
      <w:lvlText w:val="•"/>
      <w:lvlJc w:val="left"/>
      <w:pPr>
        <w:tabs>
          <w:tab w:val="num" w:pos="720"/>
        </w:tabs>
        <w:ind w:left="720" w:hanging="360"/>
      </w:pPr>
      <w:rPr>
        <w:rFonts w:ascii="Arial" w:hAnsi="Arial" w:hint="default"/>
      </w:rPr>
    </w:lvl>
    <w:lvl w:ilvl="1" w:tplc="F6EEB84C" w:tentative="1">
      <w:start w:val="1"/>
      <w:numFmt w:val="bullet"/>
      <w:lvlText w:val="•"/>
      <w:lvlJc w:val="left"/>
      <w:pPr>
        <w:tabs>
          <w:tab w:val="num" w:pos="1440"/>
        </w:tabs>
        <w:ind w:left="1440" w:hanging="360"/>
      </w:pPr>
      <w:rPr>
        <w:rFonts w:ascii="Arial" w:hAnsi="Arial" w:hint="default"/>
      </w:rPr>
    </w:lvl>
    <w:lvl w:ilvl="2" w:tplc="F1529F50" w:tentative="1">
      <w:start w:val="1"/>
      <w:numFmt w:val="bullet"/>
      <w:lvlText w:val="•"/>
      <w:lvlJc w:val="left"/>
      <w:pPr>
        <w:tabs>
          <w:tab w:val="num" w:pos="2160"/>
        </w:tabs>
        <w:ind w:left="2160" w:hanging="360"/>
      </w:pPr>
      <w:rPr>
        <w:rFonts w:ascii="Arial" w:hAnsi="Arial" w:hint="default"/>
      </w:rPr>
    </w:lvl>
    <w:lvl w:ilvl="3" w:tplc="62721B18" w:tentative="1">
      <w:start w:val="1"/>
      <w:numFmt w:val="bullet"/>
      <w:lvlText w:val="•"/>
      <w:lvlJc w:val="left"/>
      <w:pPr>
        <w:tabs>
          <w:tab w:val="num" w:pos="2880"/>
        </w:tabs>
        <w:ind w:left="2880" w:hanging="360"/>
      </w:pPr>
      <w:rPr>
        <w:rFonts w:ascii="Arial" w:hAnsi="Arial" w:hint="default"/>
      </w:rPr>
    </w:lvl>
    <w:lvl w:ilvl="4" w:tplc="A672F31A" w:tentative="1">
      <w:start w:val="1"/>
      <w:numFmt w:val="bullet"/>
      <w:lvlText w:val="•"/>
      <w:lvlJc w:val="left"/>
      <w:pPr>
        <w:tabs>
          <w:tab w:val="num" w:pos="3600"/>
        </w:tabs>
        <w:ind w:left="3600" w:hanging="360"/>
      </w:pPr>
      <w:rPr>
        <w:rFonts w:ascii="Arial" w:hAnsi="Arial" w:hint="default"/>
      </w:rPr>
    </w:lvl>
    <w:lvl w:ilvl="5" w:tplc="F05CBA52" w:tentative="1">
      <w:start w:val="1"/>
      <w:numFmt w:val="bullet"/>
      <w:lvlText w:val="•"/>
      <w:lvlJc w:val="left"/>
      <w:pPr>
        <w:tabs>
          <w:tab w:val="num" w:pos="4320"/>
        </w:tabs>
        <w:ind w:left="4320" w:hanging="360"/>
      </w:pPr>
      <w:rPr>
        <w:rFonts w:ascii="Arial" w:hAnsi="Arial" w:hint="default"/>
      </w:rPr>
    </w:lvl>
    <w:lvl w:ilvl="6" w:tplc="9622FAE6" w:tentative="1">
      <w:start w:val="1"/>
      <w:numFmt w:val="bullet"/>
      <w:lvlText w:val="•"/>
      <w:lvlJc w:val="left"/>
      <w:pPr>
        <w:tabs>
          <w:tab w:val="num" w:pos="5040"/>
        </w:tabs>
        <w:ind w:left="5040" w:hanging="360"/>
      </w:pPr>
      <w:rPr>
        <w:rFonts w:ascii="Arial" w:hAnsi="Arial" w:hint="default"/>
      </w:rPr>
    </w:lvl>
    <w:lvl w:ilvl="7" w:tplc="D782503A" w:tentative="1">
      <w:start w:val="1"/>
      <w:numFmt w:val="bullet"/>
      <w:lvlText w:val="•"/>
      <w:lvlJc w:val="left"/>
      <w:pPr>
        <w:tabs>
          <w:tab w:val="num" w:pos="5760"/>
        </w:tabs>
        <w:ind w:left="5760" w:hanging="360"/>
      </w:pPr>
      <w:rPr>
        <w:rFonts w:ascii="Arial" w:hAnsi="Arial" w:hint="default"/>
      </w:rPr>
    </w:lvl>
    <w:lvl w:ilvl="8" w:tplc="49EC40EE"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77531048"/>
    <w:multiLevelType w:val="hybridMultilevel"/>
    <w:tmpl w:val="27C65244"/>
    <w:lvl w:ilvl="0" w:tplc="2A7432B8">
      <w:start w:val="4"/>
      <w:numFmt w:val="decimal"/>
      <w:lvlText w:val="%1."/>
      <w:lvlJc w:val="left"/>
      <w:pPr>
        <w:tabs>
          <w:tab w:val="num" w:pos="720"/>
        </w:tabs>
        <w:ind w:left="720" w:hanging="360"/>
      </w:pPr>
      <w:rPr>
        <w:rFonts w:hint="default"/>
        <w:b/>
        <w:i/>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15"/>
  </w:num>
  <w:num w:numId="10">
    <w:abstractNumId w:val="32"/>
  </w:num>
  <w:num w:numId="11">
    <w:abstractNumId w:val="14"/>
  </w:num>
  <w:num w:numId="12">
    <w:abstractNumId w:val="8"/>
  </w:num>
  <w:num w:numId="13">
    <w:abstractNumId w:val="9"/>
  </w:num>
  <w:num w:numId="14">
    <w:abstractNumId w:val="10"/>
  </w:num>
  <w:num w:numId="15">
    <w:abstractNumId w:val="11"/>
  </w:num>
  <w:num w:numId="16">
    <w:abstractNumId w:val="12"/>
  </w:num>
  <w:num w:numId="17">
    <w:abstractNumId w:val="13"/>
  </w:num>
  <w:num w:numId="18">
    <w:abstractNumId w:val="30"/>
  </w:num>
  <w:num w:numId="19">
    <w:abstractNumId w:val="24"/>
  </w:num>
  <w:num w:numId="20">
    <w:abstractNumId w:val="23"/>
  </w:num>
  <w:num w:numId="21">
    <w:abstractNumId w:val="20"/>
  </w:num>
  <w:num w:numId="22">
    <w:abstractNumId w:val="31"/>
  </w:num>
  <w:num w:numId="23">
    <w:abstractNumId w:val="27"/>
  </w:num>
  <w:num w:numId="24">
    <w:abstractNumId w:val="17"/>
  </w:num>
  <w:num w:numId="25">
    <w:abstractNumId w:val="29"/>
  </w:num>
  <w:num w:numId="26">
    <w:abstractNumId w:val="26"/>
  </w:num>
  <w:num w:numId="27">
    <w:abstractNumId w:val="22"/>
  </w:num>
  <w:num w:numId="28">
    <w:abstractNumId w:val="28"/>
  </w:num>
  <w:num w:numId="29">
    <w:abstractNumId w:val="16"/>
  </w:num>
  <w:num w:numId="30">
    <w:abstractNumId w:val="25"/>
  </w:num>
  <w:num w:numId="31">
    <w:abstractNumId w:val="21"/>
  </w:num>
  <w:num w:numId="32">
    <w:abstractNumId w:val="18"/>
  </w:num>
  <w:num w:numId="3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68C7"/>
    <w:rsid w:val="00007C20"/>
    <w:rsid w:val="000128E1"/>
    <w:rsid w:val="00021701"/>
    <w:rsid w:val="00022B72"/>
    <w:rsid w:val="000272B2"/>
    <w:rsid w:val="00042093"/>
    <w:rsid w:val="00053503"/>
    <w:rsid w:val="00070AF4"/>
    <w:rsid w:val="00072F02"/>
    <w:rsid w:val="000A10D1"/>
    <w:rsid w:val="000B494E"/>
    <w:rsid w:val="000B51C5"/>
    <w:rsid w:val="000B6A0B"/>
    <w:rsid w:val="000C0CEE"/>
    <w:rsid w:val="00115894"/>
    <w:rsid w:val="00133F5B"/>
    <w:rsid w:val="0016572A"/>
    <w:rsid w:val="00165859"/>
    <w:rsid w:val="00182053"/>
    <w:rsid w:val="00182CF3"/>
    <w:rsid w:val="001A4D8C"/>
    <w:rsid w:val="001A5CB3"/>
    <w:rsid w:val="001B7542"/>
    <w:rsid w:val="001C4251"/>
    <w:rsid w:val="0020349E"/>
    <w:rsid w:val="00235699"/>
    <w:rsid w:val="00237BBF"/>
    <w:rsid w:val="002A58E4"/>
    <w:rsid w:val="002B68C7"/>
    <w:rsid w:val="002C0FDC"/>
    <w:rsid w:val="002D52DD"/>
    <w:rsid w:val="002F732E"/>
    <w:rsid w:val="00300B61"/>
    <w:rsid w:val="003261ED"/>
    <w:rsid w:val="003723F3"/>
    <w:rsid w:val="00376C93"/>
    <w:rsid w:val="00394450"/>
    <w:rsid w:val="003A67CE"/>
    <w:rsid w:val="003C4544"/>
    <w:rsid w:val="003E63B5"/>
    <w:rsid w:val="0040455E"/>
    <w:rsid w:val="00443564"/>
    <w:rsid w:val="00444687"/>
    <w:rsid w:val="0048255E"/>
    <w:rsid w:val="004C19A4"/>
    <w:rsid w:val="004E1918"/>
    <w:rsid w:val="004E1C5E"/>
    <w:rsid w:val="004F4B1B"/>
    <w:rsid w:val="005005AB"/>
    <w:rsid w:val="0057737F"/>
    <w:rsid w:val="005828FA"/>
    <w:rsid w:val="005870F3"/>
    <w:rsid w:val="005904BD"/>
    <w:rsid w:val="005B7DDD"/>
    <w:rsid w:val="005D45FA"/>
    <w:rsid w:val="00612B09"/>
    <w:rsid w:val="0062660A"/>
    <w:rsid w:val="00635889"/>
    <w:rsid w:val="00643C9D"/>
    <w:rsid w:val="0065337F"/>
    <w:rsid w:val="00662334"/>
    <w:rsid w:val="006639A8"/>
    <w:rsid w:val="00693E2A"/>
    <w:rsid w:val="006A0F72"/>
    <w:rsid w:val="006B2AFA"/>
    <w:rsid w:val="006F6F33"/>
    <w:rsid w:val="00707D9F"/>
    <w:rsid w:val="00754ACA"/>
    <w:rsid w:val="00754EBE"/>
    <w:rsid w:val="00785FD8"/>
    <w:rsid w:val="00792A4A"/>
    <w:rsid w:val="0079572D"/>
    <w:rsid w:val="007B1A78"/>
    <w:rsid w:val="007B701D"/>
    <w:rsid w:val="007C37AE"/>
    <w:rsid w:val="007D0157"/>
    <w:rsid w:val="00847727"/>
    <w:rsid w:val="0085194D"/>
    <w:rsid w:val="00855D92"/>
    <w:rsid w:val="0088634A"/>
    <w:rsid w:val="00896568"/>
    <w:rsid w:val="008A4DDA"/>
    <w:rsid w:val="008C6339"/>
    <w:rsid w:val="008D0D49"/>
    <w:rsid w:val="008D63CC"/>
    <w:rsid w:val="008E4351"/>
    <w:rsid w:val="008F3EC8"/>
    <w:rsid w:val="009006B5"/>
    <w:rsid w:val="00952020"/>
    <w:rsid w:val="00971115"/>
    <w:rsid w:val="00975829"/>
    <w:rsid w:val="00997D8B"/>
    <w:rsid w:val="009B20C7"/>
    <w:rsid w:val="009B4DE9"/>
    <w:rsid w:val="009C1345"/>
    <w:rsid w:val="009D2D61"/>
    <w:rsid w:val="009E0954"/>
    <w:rsid w:val="009F49D2"/>
    <w:rsid w:val="00A21215"/>
    <w:rsid w:val="00A61EDD"/>
    <w:rsid w:val="00A64660"/>
    <w:rsid w:val="00A651D5"/>
    <w:rsid w:val="00A714ED"/>
    <w:rsid w:val="00AD405C"/>
    <w:rsid w:val="00AE259F"/>
    <w:rsid w:val="00B3332C"/>
    <w:rsid w:val="00B5664C"/>
    <w:rsid w:val="00B94741"/>
    <w:rsid w:val="00BA095B"/>
    <w:rsid w:val="00C055DB"/>
    <w:rsid w:val="00C4438B"/>
    <w:rsid w:val="00C573FB"/>
    <w:rsid w:val="00C60401"/>
    <w:rsid w:val="00C93FA1"/>
    <w:rsid w:val="00CB3191"/>
    <w:rsid w:val="00CC1601"/>
    <w:rsid w:val="00CE51F4"/>
    <w:rsid w:val="00CE7DE8"/>
    <w:rsid w:val="00D05EF5"/>
    <w:rsid w:val="00D138A0"/>
    <w:rsid w:val="00D45896"/>
    <w:rsid w:val="00D5236B"/>
    <w:rsid w:val="00D568D4"/>
    <w:rsid w:val="00D64E44"/>
    <w:rsid w:val="00D8352F"/>
    <w:rsid w:val="00DC53C5"/>
    <w:rsid w:val="00DD54D9"/>
    <w:rsid w:val="00DE2DEA"/>
    <w:rsid w:val="00DE5691"/>
    <w:rsid w:val="00E049BE"/>
    <w:rsid w:val="00E12019"/>
    <w:rsid w:val="00E2406B"/>
    <w:rsid w:val="00E2588A"/>
    <w:rsid w:val="00E3596F"/>
    <w:rsid w:val="00E47943"/>
    <w:rsid w:val="00E86A78"/>
    <w:rsid w:val="00E95121"/>
    <w:rsid w:val="00EA389E"/>
    <w:rsid w:val="00EC7B8F"/>
    <w:rsid w:val="00EE6AE0"/>
    <w:rsid w:val="00EE7200"/>
    <w:rsid w:val="00EF550A"/>
    <w:rsid w:val="00F05BD9"/>
    <w:rsid w:val="00F343BB"/>
    <w:rsid w:val="00F44431"/>
    <w:rsid w:val="00F53556"/>
    <w:rsid w:val="00F72DFD"/>
    <w:rsid w:val="00F96F77"/>
    <w:rsid w:val="00FB2943"/>
    <w:rsid w:val="00FF6BC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1"/>
    <o:shapelayout v:ext="edit">
      <o:idmap v:ext="edit" data="1"/>
    </o:shapelayout>
  </w:shapeDefaults>
  <w:decimalSymbol w:val=","/>
  <w:listSeparator w:val=";"/>
  <w15:docId w15:val="{99498B13-AF05-4B2D-B320-36234E6C13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2B68C7"/>
    <w:pPr>
      <w:spacing w:after="0" w:line="240" w:lineRule="auto"/>
    </w:pPr>
    <w:rPr>
      <w:rFonts w:ascii="Arial Unicode MS" w:eastAsia="Arial Unicode MS" w:hAnsi="Arial Unicode MS" w:cs="Arial Unicode MS"/>
      <w:color w:val="000000"/>
      <w:sz w:val="20"/>
      <w:szCs w:val="20"/>
      <w:lang w:eastAsia="ru-RU"/>
    </w:rPr>
  </w:style>
  <w:style w:type="paragraph" w:styleId="1">
    <w:name w:val="heading 1"/>
    <w:basedOn w:val="a0"/>
    <w:next w:val="a0"/>
    <w:link w:val="10"/>
    <w:uiPriority w:val="9"/>
    <w:qFormat/>
    <w:rsid w:val="00952020"/>
    <w:pPr>
      <w:keepNext/>
      <w:keepLines/>
      <w:pageBreakBefore/>
      <w:spacing w:before="24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0"/>
    <w:next w:val="a0"/>
    <w:link w:val="20"/>
    <w:uiPriority w:val="9"/>
    <w:unhideWhenUsed/>
    <w:qFormat/>
    <w:rsid w:val="00952020"/>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a4">
    <w:name w:val="Сноска_"/>
    <w:basedOn w:val="a1"/>
    <w:link w:val="a5"/>
    <w:uiPriority w:val="99"/>
    <w:locked/>
    <w:rsid w:val="002B68C7"/>
    <w:rPr>
      <w:rFonts w:ascii="Times New Roman" w:hAnsi="Times New Roman" w:cs="Times New Roman"/>
      <w:b/>
      <w:bCs/>
      <w:sz w:val="15"/>
      <w:szCs w:val="15"/>
      <w:shd w:val="clear" w:color="auto" w:fill="FFFFFF"/>
    </w:rPr>
  </w:style>
  <w:style w:type="character" w:customStyle="1" w:styleId="a6">
    <w:name w:val="Сноска + Курсив"/>
    <w:basedOn w:val="a4"/>
    <w:uiPriority w:val="99"/>
    <w:rsid w:val="002B68C7"/>
    <w:rPr>
      <w:rFonts w:ascii="Times New Roman" w:hAnsi="Times New Roman" w:cs="Times New Roman"/>
      <w:b/>
      <w:bCs/>
      <w:i/>
      <w:iCs/>
      <w:sz w:val="15"/>
      <w:szCs w:val="15"/>
      <w:shd w:val="clear" w:color="auto" w:fill="FFFFFF"/>
    </w:rPr>
  </w:style>
  <w:style w:type="character" w:customStyle="1" w:styleId="3">
    <w:name w:val="Сноска (3)_"/>
    <w:basedOn w:val="a1"/>
    <w:link w:val="30"/>
    <w:uiPriority w:val="99"/>
    <w:locked/>
    <w:rsid w:val="002B68C7"/>
    <w:rPr>
      <w:rFonts w:ascii="Times New Roman" w:hAnsi="Times New Roman" w:cs="Times New Roman"/>
      <w:b/>
      <w:bCs/>
      <w:sz w:val="19"/>
      <w:szCs w:val="19"/>
      <w:shd w:val="clear" w:color="auto" w:fill="FFFFFF"/>
    </w:rPr>
  </w:style>
  <w:style w:type="character" w:customStyle="1" w:styleId="4">
    <w:name w:val="Сноска (4)_"/>
    <w:basedOn w:val="a1"/>
    <w:link w:val="41"/>
    <w:uiPriority w:val="99"/>
    <w:locked/>
    <w:rsid w:val="002B68C7"/>
    <w:rPr>
      <w:rFonts w:ascii="Times New Roman" w:hAnsi="Times New Roman" w:cs="Times New Roman"/>
      <w:sz w:val="19"/>
      <w:szCs w:val="19"/>
      <w:shd w:val="clear" w:color="auto" w:fill="FFFFFF"/>
    </w:rPr>
  </w:style>
  <w:style w:type="character" w:customStyle="1" w:styleId="5">
    <w:name w:val="Сноска + Курсив5"/>
    <w:basedOn w:val="a4"/>
    <w:uiPriority w:val="99"/>
    <w:rsid w:val="002B68C7"/>
    <w:rPr>
      <w:rFonts w:ascii="Times New Roman" w:hAnsi="Times New Roman" w:cs="Times New Roman"/>
      <w:b/>
      <w:bCs/>
      <w:i/>
      <w:iCs/>
      <w:sz w:val="15"/>
      <w:szCs w:val="15"/>
      <w:shd w:val="clear" w:color="auto" w:fill="FFFFFF"/>
    </w:rPr>
  </w:style>
  <w:style w:type="character" w:customStyle="1" w:styleId="50">
    <w:name w:val="Сноска (5)_"/>
    <w:basedOn w:val="a1"/>
    <w:link w:val="51"/>
    <w:uiPriority w:val="99"/>
    <w:locked/>
    <w:rsid w:val="002B68C7"/>
    <w:rPr>
      <w:rFonts w:ascii="Arial Narrow" w:hAnsi="Arial Narrow" w:cs="Arial Narrow"/>
      <w:sz w:val="18"/>
      <w:szCs w:val="18"/>
      <w:shd w:val="clear" w:color="auto" w:fill="FFFFFF"/>
    </w:rPr>
  </w:style>
  <w:style w:type="character" w:customStyle="1" w:styleId="6">
    <w:name w:val="Сноска (6)_"/>
    <w:basedOn w:val="a1"/>
    <w:link w:val="60"/>
    <w:uiPriority w:val="99"/>
    <w:locked/>
    <w:rsid w:val="002B68C7"/>
    <w:rPr>
      <w:rFonts w:ascii="Arial Narrow" w:hAnsi="Arial Narrow" w:cs="Arial Narrow"/>
      <w:spacing w:val="20"/>
      <w:sz w:val="18"/>
      <w:szCs w:val="18"/>
      <w:shd w:val="clear" w:color="auto" w:fill="FFFFFF"/>
    </w:rPr>
  </w:style>
  <w:style w:type="character" w:customStyle="1" w:styleId="40">
    <w:name w:val="Сноска + Курсив4"/>
    <w:basedOn w:val="a4"/>
    <w:uiPriority w:val="99"/>
    <w:rsid w:val="002B68C7"/>
    <w:rPr>
      <w:rFonts w:ascii="Times New Roman" w:hAnsi="Times New Roman" w:cs="Times New Roman"/>
      <w:b/>
      <w:bCs/>
      <w:i/>
      <w:iCs/>
      <w:sz w:val="15"/>
      <w:szCs w:val="15"/>
      <w:shd w:val="clear" w:color="auto" w:fill="FFFFFF"/>
    </w:rPr>
  </w:style>
  <w:style w:type="character" w:customStyle="1" w:styleId="7">
    <w:name w:val="Сноска (7)_"/>
    <w:basedOn w:val="a1"/>
    <w:link w:val="70"/>
    <w:uiPriority w:val="99"/>
    <w:locked/>
    <w:rsid w:val="002B68C7"/>
    <w:rPr>
      <w:rFonts w:ascii="Tahoma" w:hAnsi="Tahoma" w:cs="Tahoma"/>
      <w:sz w:val="17"/>
      <w:szCs w:val="17"/>
      <w:shd w:val="clear" w:color="auto" w:fill="FFFFFF"/>
    </w:rPr>
  </w:style>
  <w:style w:type="character" w:customStyle="1" w:styleId="31">
    <w:name w:val="Сноска + Курсив3"/>
    <w:basedOn w:val="a4"/>
    <w:uiPriority w:val="99"/>
    <w:rsid w:val="002B68C7"/>
    <w:rPr>
      <w:rFonts w:ascii="Times New Roman" w:hAnsi="Times New Roman" w:cs="Times New Roman"/>
      <w:b/>
      <w:bCs/>
      <w:i/>
      <w:iCs/>
      <w:sz w:val="15"/>
      <w:szCs w:val="15"/>
      <w:shd w:val="clear" w:color="auto" w:fill="FFFFFF"/>
    </w:rPr>
  </w:style>
  <w:style w:type="character" w:customStyle="1" w:styleId="8">
    <w:name w:val="Сноска (8)_"/>
    <w:basedOn w:val="a1"/>
    <w:link w:val="80"/>
    <w:uiPriority w:val="99"/>
    <w:locked/>
    <w:rsid w:val="002B68C7"/>
    <w:rPr>
      <w:rFonts w:ascii="Arial Narrow" w:hAnsi="Arial Narrow" w:cs="Arial Narrow"/>
      <w:spacing w:val="20"/>
      <w:sz w:val="18"/>
      <w:szCs w:val="18"/>
      <w:shd w:val="clear" w:color="auto" w:fill="FFFFFF"/>
    </w:rPr>
  </w:style>
  <w:style w:type="character" w:customStyle="1" w:styleId="21">
    <w:name w:val="Сноска + Курсив2"/>
    <w:basedOn w:val="a4"/>
    <w:uiPriority w:val="99"/>
    <w:rsid w:val="002B68C7"/>
    <w:rPr>
      <w:rFonts w:ascii="Times New Roman" w:hAnsi="Times New Roman" w:cs="Times New Roman"/>
      <w:b/>
      <w:bCs/>
      <w:i/>
      <w:iCs/>
      <w:sz w:val="15"/>
      <w:szCs w:val="15"/>
      <w:shd w:val="clear" w:color="auto" w:fill="FFFFFF"/>
    </w:rPr>
  </w:style>
  <w:style w:type="character" w:customStyle="1" w:styleId="11">
    <w:name w:val="Сноска + Курсив1"/>
    <w:basedOn w:val="a4"/>
    <w:uiPriority w:val="99"/>
    <w:rsid w:val="002B68C7"/>
    <w:rPr>
      <w:rFonts w:ascii="Times New Roman" w:hAnsi="Times New Roman" w:cs="Times New Roman"/>
      <w:b/>
      <w:bCs/>
      <w:i/>
      <w:iCs/>
      <w:sz w:val="15"/>
      <w:szCs w:val="15"/>
      <w:shd w:val="clear" w:color="auto" w:fill="FFFFFF"/>
    </w:rPr>
  </w:style>
  <w:style w:type="character" w:customStyle="1" w:styleId="32">
    <w:name w:val="Основной текст (3)_"/>
    <w:basedOn w:val="a1"/>
    <w:link w:val="310"/>
    <w:uiPriority w:val="99"/>
    <w:locked/>
    <w:rsid w:val="002B68C7"/>
    <w:rPr>
      <w:rFonts w:ascii="Times New Roman" w:hAnsi="Times New Roman" w:cs="Times New Roman"/>
      <w:b/>
      <w:bCs/>
      <w:i/>
      <w:iCs/>
      <w:sz w:val="19"/>
      <w:szCs w:val="19"/>
      <w:shd w:val="clear" w:color="auto" w:fill="FFFFFF"/>
    </w:rPr>
  </w:style>
  <w:style w:type="character" w:customStyle="1" w:styleId="14">
    <w:name w:val="Основной текст (14)_"/>
    <w:basedOn w:val="a1"/>
    <w:link w:val="141"/>
    <w:uiPriority w:val="99"/>
    <w:locked/>
    <w:rsid w:val="002B68C7"/>
    <w:rPr>
      <w:rFonts w:ascii="Times New Roman" w:hAnsi="Times New Roman" w:cs="Times New Roman"/>
      <w:b/>
      <w:bCs/>
      <w:sz w:val="15"/>
      <w:szCs w:val="15"/>
      <w:shd w:val="clear" w:color="auto" w:fill="FFFFFF"/>
    </w:rPr>
  </w:style>
  <w:style w:type="paragraph" w:styleId="a7">
    <w:name w:val="Body Text"/>
    <w:basedOn w:val="a0"/>
    <w:link w:val="a8"/>
    <w:uiPriority w:val="99"/>
    <w:rsid w:val="002B68C7"/>
    <w:pPr>
      <w:shd w:val="clear" w:color="auto" w:fill="FFFFFF"/>
      <w:spacing w:line="240" w:lineRule="atLeast"/>
    </w:pPr>
    <w:rPr>
      <w:rFonts w:ascii="Times New Roman" w:hAnsi="Times New Roman" w:cs="Times New Roman"/>
      <w:color w:val="auto"/>
      <w:sz w:val="19"/>
      <w:szCs w:val="19"/>
    </w:rPr>
  </w:style>
  <w:style w:type="character" w:customStyle="1" w:styleId="a8">
    <w:name w:val="Основной текст Знак"/>
    <w:basedOn w:val="a1"/>
    <w:link w:val="a7"/>
    <w:uiPriority w:val="99"/>
    <w:rsid w:val="002B68C7"/>
    <w:rPr>
      <w:rFonts w:ascii="Times New Roman" w:eastAsia="Arial Unicode MS" w:hAnsi="Times New Roman" w:cs="Times New Roman"/>
      <w:sz w:val="19"/>
      <w:szCs w:val="19"/>
      <w:shd w:val="clear" w:color="auto" w:fill="FFFFFF"/>
      <w:lang w:eastAsia="ru-RU"/>
    </w:rPr>
  </w:style>
  <w:style w:type="character" w:customStyle="1" w:styleId="71">
    <w:name w:val="Основной текст (7)_"/>
    <w:basedOn w:val="a1"/>
    <w:link w:val="710"/>
    <w:uiPriority w:val="99"/>
    <w:locked/>
    <w:rsid w:val="002B68C7"/>
    <w:rPr>
      <w:rFonts w:ascii="Times New Roman" w:hAnsi="Times New Roman" w:cs="Times New Roman"/>
      <w:shd w:val="clear" w:color="auto" w:fill="FFFFFF"/>
    </w:rPr>
  </w:style>
  <w:style w:type="character" w:customStyle="1" w:styleId="22">
    <w:name w:val="Заголовок №2 (2)_"/>
    <w:basedOn w:val="a1"/>
    <w:link w:val="221"/>
    <w:uiPriority w:val="99"/>
    <w:locked/>
    <w:rsid w:val="002B68C7"/>
    <w:rPr>
      <w:rFonts w:ascii="Times New Roman" w:hAnsi="Times New Roman" w:cs="Times New Roman"/>
      <w:sz w:val="19"/>
      <w:szCs w:val="19"/>
      <w:shd w:val="clear" w:color="auto" w:fill="FFFFFF"/>
    </w:rPr>
  </w:style>
  <w:style w:type="character" w:customStyle="1" w:styleId="33">
    <w:name w:val="Заголовок №3_"/>
    <w:basedOn w:val="a1"/>
    <w:link w:val="311"/>
    <w:uiPriority w:val="99"/>
    <w:locked/>
    <w:rsid w:val="002B68C7"/>
    <w:rPr>
      <w:rFonts w:ascii="Times New Roman" w:hAnsi="Times New Roman" w:cs="Times New Roman"/>
      <w:b/>
      <w:bCs/>
      <w:sz w:val="19"/>
      <w:szCs w:val="19"/>
      <w:shd w:val="clear" w:color="auto" w:fill="FFFFFF"/>
    </w:rPr>
  </w:style>
  <w:style w:type="character" w:customStyle="1" w:styleId="12">
    <w:name w:val="Заголовок №1_"/>
    <w:basedOn w:val="a1"/>
    <w:link w:val="13"/>
    <w:uiPriority w:val="99"/>
    <w:locked/>
    <w:rsid w:val="002B68C7"/>
    <w:rPr>
      <w:rFonts w:ascii="Times New Roman" w:hAnsi="Times New Roman" w:cs="Times New Roman"/>
      <w:b/>
      <w:bCs/>
      <w:sz w:val="25"/>
      <w:szCs w:val="25"/>
      <w:shd w:val="clear" w:color="auto" w:fill="FFFFFF"/>
    </w:rPr>
  </w:style>
  <w:style w:type="character" w:customStyle="1" w:styleId="2pt">
    <w:name w:val="Основной текст + Интервал 2 pt"/>
    <w:basedOn w:val="14"/>
    <w:uiPriority w:val="99"/>
    <w:rsid w:val="002B68C7"/>
    <w:rPr>
      <w:rFonts w:ascii="Times New Roman" w:hAnsi="Times New Roman" w:cs="Times New Roman"/>
      <w:b/>
      <w:bCs/>
      <w:spacing w:val="50"/>
      <w:sz w:val="19"/>
      <w:szCs w:val="19"/>
      <w:shd w:val="clear" w:color="auto" w:fill="FFFFFF"/>
    </w:rPr>
  </w:style>
  <w:style w:type="character" w:customStyle="1" w:styleId="16">
    <w:name w:val="Основной текст (16)_"/>
    <w:basedOn w:val="a1"/>
    <w:link w:val="161"/>
    <w:uiPriority w:val="99"/>
    <w:locked/>
    <w:rsid w:val="002B68C7"/>
    <w:rPr>
      <w:rFonts w:ascii="Times New Roman" w:hAnsi="Times New Roman" w:cs="Times New Roman"/>
      <w:b/>
      <w:bCs/>
      <w:sz w:val="19"/>
      <w:szCs w:val="19"/>
      <w:shd w:val="clear" w:color="auto" w:fill="FFFFFF"/>
    </w:rPr>
  </w:style>
  <w:style w:type="character" w:customStyle="1" w:styleId="a9">
    <w:name w:val="Основной текст + Курсив"/>
    <w:basedOn w:val="14"/>
    <w:uiPriority w:val="99"/>
    <w:rsid w:val="002B68C7"/>
    <w:rPr>
      <w:rFonts w:ascii="Times New Roman" w:hAnsi="Times New Roman" w:cs="Times New Roman"/>
      <w:b/>
      <w:bCs/>
      <w:i/>
      <w:iCs/>
      <w:sz w:val="19"/>
      <w:szCs w:val="19"/>
      <w:shd w:val="clear" w:color="auto" w:fill="FFFFFF"/>
    </w:rPr>
  </w:style>
  <w:style w:type="character" w:customStyle="1" w:styleId="aa">
    <w:name w:val="Основной текст + Полужирный"/>
    <w:aliases w:val="Курсив152"/>
    <w:basedOn w:val="14"/>
    <w:uiPriority w:val="99"/>
    <w:rsid w:val="002B68C7"/>
    <w:rPr>
      <w:rFonts w:ascii="Times New Roman" w:hAnsi="Times New Roman" w:cs="Times New Roman"/>
      <w:b/>
      <w:bCs/>
      <w:i/>
      <w:iCs/>
      <w:sz w:val="19"/>
      <w:szCs w:val="19"/>
      <w:shd w:val="clear" w:color="auto" w:fill="FFFFFF"/>
    </w:rPr>
  </w:style>
  <w:style w:type="character" w:customStyle="1" w:styleId="18">
    <w:name w:val="Основной текст (18)_"/>
    <w:basedOn w:val="a1"/>
    <w:link w:val="180"/>
    <w:uiPriority w:val="99"/>
    <w:locked/>
    <w:rsid w:val="002B68C7"/>
    <w:rPr>
      <w:rFonts w:ascii="Times New Roman" w:hAnsi="Times New Roman" w:cs="Times New Roman"/>
      <w:noProof/>
      <w:sz w:val="20"/>
      <w:szCs w:val="20"/>
      <w:shd w:val="clear" w:color="auto" w:fill="FFFFFF"/>
    </w:rPr>
  </w:style>
  <w:style w:type="character" w:customStyle="1" w:styleId="57">
    <w:name w:val="Основной текст + Полужирный57"/>
    <w:aliases w:val="Курсив151"/>
    <w:basedOn w:val="14"/>
    <w:uiPriority w:val="99"/>
    <w:rsid w:val="002B68C7"/>
    <w:rPr>
      <w:rFonts w:ascii="Times New Roman" w:hAnsi="Times New Roman" w:cs="Times New Roman"/>
      <w:b/>
      <w:bCs/>
      <w:i/>
      <w:iCs/>
      <w:sz w:val="19"/>
      <w:szCs w:val="19"/>
      <w:shd w:val="clear" w:color="auto" w:fill="FFFFFF"/>
    </w:rPr>
  </w:style>
  <w:style w:type="character" w:customStyle="1" w:styleId="56">
    <w:name w:val="Основной текст + Полужирный56"/>
    <w:aliases w:val="Курсив150"/>
    <w:basedOn w:val="14"/>
    <w:uiPriority w:val="99"/>
    <w:rsid w:val="002B68C7"/>
    <w:rPr>
      <w:rFonts w:ascii="Times New Roman" w:hAnsi="Times New Roman" w:cs="Times New Roman"/>
      <w:b/>
      <w:bCs/>
      <w:i/>
      <w:iCs/>
      <w:sz w:val="19"/>
      <w:szCs w:val="19"/>
      <w:shd w:val="clear" w:color="auto" w:fill="FFFFFF"/>
    </w:rPr>
  </w:style>
  <w:style w:type="character" w:customStyle="1" w:styleId="55">
    <w:name w:val="Основной текст + Полужирный55"/>
    <w:aliases w:val="Курсив149"/>
    <w:basedOn w:val="14"/>
    <w:uiPriority w:val="99"/>
    <w:rsid w:val="002B68C7"/>
    <w:rPr>
      <w:rFonts w:ascii="Times New Roman" w:hAnsi="Times New Roman" w:cs="Times New Roman"/>
      <w:b/>
      <w:bCs/>
      <w:i/>
      <w:iCs/>
      <w:sz w:val="19"/>
      <w:szCs w:val="19"/>
      <w:shd w:val="clear" w:color="auto" w:fill="FFFFFF"/>
    </w:rPr>
  </w:style>
  <w:style w:type="character" w:customStyle="1" w:styleId="35">
    <w:name w:val="Основной текст + Курсив35"/>
    <w:basedOn w:val="14"/>
    <w:uiPriority w:val="99"/>
    <w:rsid w:val="002B68C7"/>
    <w:rPr>
      <w:rFonts w:ascii="Times New Roman" w:hAnsi="Times New Roman" w:cs="Times New Roman"/>
      <w:b/>
      <w:bCs/>
      <w:i/>
      <w:iCs/>
      <w:sz w:val="19"/>
      <w:szCs w:val="19"/>
      <w:shd w:val="clear" w:color="auto" w:fill="FFFFFF"/>
    </w:rPr>
  </w:style>
  <w:style w:type="character" w:customStyle="1" w:styleId="34">
    <w:name w:val="Основной текст + Курсив34"/>
    <w:basedOn w:val="14"/>
    <w:uiPriority w:val="99"/>
    <w:rsid w:val="002B68C7"/>
    <w:rPr>
      <w:rFonts w:ascii="Times New Roman" w:hAnsi="Times New Roman" w:cs="Times New Roman"/>
      <w:b/>
      <w:bCs/>
      <w:i/>
      <w:iCs/>
      <w:sz w:val="19"/>
      <w:szCs w:val="19"/>
      <w:shd w:val="clear" w:color="auto" w:fill="FFFFFF"/>
    </w:rPr>
  </w:style>
  <w:style w:type="character" w:customStyle="1" w:styleId="23">
    <w:name w:val="Подпись к картинке (2)_"/>
    <w:basedOn w:val="a1"/>
    <w:link w:val="24"/>
    <w:uiPriority w:val="99"/>
    <w:locked/>
    <w:rsid w:val="002B68C7"/>
    <w:rPr>
      <w:rFonts w:ascii="Times New Roman" w:hAnsi="Times New Roman" w:cs="Times New Roman"/>
      <w:b/>
      <w:bCs/>
      <w:sz w:val="15"/>
      <w:szCs w:val="15"/>
      <w:shd w:val="clear" w:color="auto" w:fill="FFFFFF"/>
    </w:rPr>
  </w:style>
  <w:style w:type="character" w:customStyle="1" w:styleId="2pt8">
    <w:name w:val="Основной текст + Интервал 2 pt8"/>
    <w:basedOn w:val="14"/>
    <w:uiPriority w:val="99"/>
    <w:rsid w:val="002B68C7"/>
    <w:rPr>
      <w:rFonts w:ascii="Times New Roman" w:hAnsi="Times New Roman" w:cs="Times New Roman"/>
      <w:b/>
      <w:bCs/>
      <w:spacing w:val="50"/>
      <w:sz w:val="19"/>
      <w:szCs w:val="19"/>
      <w:shd w:val="clear" w:color="auto" w:fill="FFFFFF"/>
    </w:rPr>
  </w:style>
  <w:style w:type="character" w:customStyle="1" w:styleId="54">
    <w:name w:val="Основной текст + Полужирный54"/>
    <w:aliases w:val="Курсив148"/>
    <w:basedOn w:val="14"/>
    <w:uiPriority w:val="99"/>
    <w:rsid w:val="002B68C7"/>
    <w:rPr>
      <w:rFonts w:ascii="Times New Roman" w:hAnsi="Times New Roman" w:cs="Times New Roman"/>
      <w:b/>
      <w:bCs/>
      <w:i/>
      <w:iCs/>
      <w:sz w:val="19"/>
      <w:szCs w:val="19"/>
      <w:shd w:val="clear" w:color="auto" w:fill="FFFFFF"/>
    </w:rPr>
  </w:style>
  <w:style w:type="character" w:customStyle="1" w:styleId="330">
    <w:name w:val="Основной текст + Курсив33"/>
    <w:basedOn w:val="14"/>
    <w:uiPriority w:val="99"/>
    <w:rsid w:val="002B68C7"/>
    <w:rPr>
      <w:rFonts w:ascii="Times New Roman" w:hAnsi="Times New Roman" w:cs="Times New Roman"/>
      <w:b/>
      <w:bCs/>
      <w:i/>
      <w:iCs/>
      <w:sz w:val="19"/>
      <w:szCs w:val="19"/>
      <w:shd w:val="clear" w:color="auto" w:fill="FFFFFF"/>
    </w:rPr>
  </w:style>
  <w:style w:type="character" w:customStyle="1" w:styleId="320">
    <w:name w:val="Основной текст + Курсив32"/>
    <w:basedOn w:val="14"/>
    <w:uiPriority w:val="99"/>
    <w:rsid w:val="002B68C7"/>
    <w:rPr>
      <w:rFonts w:ascii="Times New Roman" w:hAnsi="Times New Roman" w:cs="Times New Roman"/>
      <w:b/>
      <w:bCs/>
      <w:i/>
      <w:iCs/>
      <w:sz w:val="19"/>
      <w:szCs w:val="19"/>
      <w:shd w:val="clear" w:color="auto" w:fill="FFFFFF"/>
    </w:rPr>
  </w:style>
  <w:style w:type="character" w:customStyle="1" w:styleId="53">
    <w:name w:val="Основной текст + Полужирный53"/>
    <w:aliases w:val="Курсив147"/>
    <w:basedOn w:val="14"/>
    <w:uiPriority w:val="99"/>
    <w:rsid w:val="002B68C7"/>
    <w:rPr>
      <w:rFonts w:ascii="Times New Roman" w:hAnsi="Times New Roman" w:cs="Times New Roman"/>
      <w:b/>
      <w:bCs/>
      <w:i/>
      <w:iCs/>
      <w:sz w:val="19"/>
      <w:szCs w:val="19"/>
      <w:shd w:val="clear" w:color="auto" w:fill="FFFFFF"/>
    </w:rPr>
  </w:style>
  <w:style w:type="character" w:customStyle="1" w:styleId="52">
    <w:name w:val="Основной текст + Полужирный52"/>
    <w:aliases w:val="Курсив146"/>
    <w:basedOn w:val="14"/>
    <w:uiPriority w:val="99"/>
    <w:rsid w:val="002B68C7"/>
    <w:rPr>
      <w:rFonts w:ascii="Times New Roman" w:hAnsi="Times New Roman" w:cs="Times New Roman"/>
      <w:b/>
      <w:bCs/>
      <w:i/>
      <w:iCs/>
      <w:sz w:val="19"/>
      <w:szCs w:val="19"/>
      <w:shd w:val="clear" w:color="auto" w:fill="FFFFFF"/>
    </w:rPr>
  </w:style>
  <w:style w:type="character" w:customStyle="1" w:styleId="312">
    <w:name w:val="Основной текст + Курсив31"/>
    <w:basedOn w:val="14"/>
    <w:uiPriority w:val="99"/>
    <w:rsid w:val="002B68C7"/>
    <w:rPr>
      <w:rFonts w:ascii="Times New Roman" w:hAnsi="Times New Roman" w:cs="Times New Roman"/>
      <w:b/>
      <w:bCs/>
      <w:i/>
      <w:iCs/>
      <w:sz w:val="19"/>
      <w:szCs w:val="19"/>
      <w:shd w:val="clear" w:color="auto" w:fill="FFFFFF"/>
    </w:rPr>
  </w:style>
  <w:style w:type="character" w:customStyle="1" w:styleId="300">
    <w:name w:val="Основной текст + Курсив30"/>
    <w:basedOn w:val="14"/>
    <w:uiPriority w:val="99"/>
    <w:rsid w:val="002B68C7"/>
    <w:rPr>
      <w:rFonts w:ascii="Times New Roman" w:hAnsi="Times New Roman" w:cs="Times New Roman"/>
      <w:b/>
      <w:bCs/>
      <w:i/>
      <w:iCs/>
      <w:sz w:val="19"/>
      <w:szCs w:val="19"/>
      <w:shd w:val="clear" w:color="auto" w:fill="FFFFFF"/>
    </w:rPr>
  </w:style>
  <w:style w:type="character" w:customStyle="1" w:styleId="74">
    <w:name w:val="Основной текст + 74"/>
    <w:aliases w:val="5 pt81,Полужирный62"/>
    <w:basedOn w:val="14"/>
    <w:uiPriority w:val="99"/>
    <w:rsid w:val="002B68C7"/>
    <w:rPr>
      <w:rFonts w:ascii="Times New Roman" w:hAnsi="Times New Roman" w:cs="Times New Roman"/>
      <w:b/>
      <w:bCs/>
      <w:sz w:val="15"/>
      <w:szCs w:val="15"/>
      <w:shd w:val="clear" w:color="auto" w:fill="FFFFFF"/>
    </w:rPr>
  </w:style>
  <w:style w:type="character" w:customStyle="1" w:styleId="510">
    <w:name w:val="Основной текст + Полужирный51"/>
    <w:basedOn w:val="14"/>
    <w:uiPriority w:val="99"/>
    <w:rsid w:val="002B68C7"/>
    <w:rPr>
      <w:rFonts w:ascii="Times New Roman" w:hAnsi="Times New Roman" w:cs="Times New Roman"/>
      <w:b/>
      <w:bCs/>
      <w:sz w:val="19"/>
      <w:szCs w:val="19"/>
      <w:shd w:val="clear" w:color="auto" w:fill="FFFFFF"/>
    </w:rPr>
  </w:style>
  <w:style w:type="character" w:customStyle="1" w:styleId="140">
    <w:name w:val="Основной текст (14) + Курсив"/>
    <w:basedOn w:val="14"/>
    <w:uiPriority w:val="99"/>
    <w:rsid w:val="002B68C7"/>
    <w:rPr>
      <w:rFonts w:ascii="Times New Roman" w:hAnsi="Times New Roman" w:cs="Times New Roman"/>
      <w:b/>
      <w:bCs/>
      <w:i/>
      <w:iCs/>
      <w:sz w:val="15"/>
      <w:szCs w:val="15"/>
      <w:shd w:val="clear" w:color="auto" w:fill="FFFFFF"/>
    </w:rPr>
  </w:style>
  <w:style w:type="character" w:customStyle="1" w:styleId="149">
    <w:name w:val="Основной текст (14) + 9"/>
    <w:aliases w:val="5 pt80,Не полужирный,Основной текст (2) + Arial"/>
    <w:basedOn w:val="14"/>
    <w:uiPriority w:val="99"/>
    <w:rsid w:val="002B68C7"/>
    <w:rPr>
      <w:rFonts w:ascii="Times New Roman" w:hAnsi="Times New Roman" w:cs="Times New Roman"/>
      <w:b/>
      <w:bCs/>
      <w:sz w:val="19"/>
      <w:szCs w:val="19"/>
      <w:shd w:val="clear" w:color="auto" w:fill="FFFFFF"/>
    </w:rPr>
  </w:style>
  <w:style w:type="character" w:customStyle="1" w:styleId="500">
    <w:name w:val="Основной текст + Полужирный50"/>
    <w:basedOn w:val="14"/>
    <w:uiPriority w:val="99"/>
    <w:rsid w:val="002B68C7"/>
    <w:rPr>
      <w:rFonts w:ascii="Times New Roman" w:hAnsi="Times New Roman" w:cs="Times New Roman"/>
      <w:b/>
      <w:bCs/>
      <w:sz w:val="19"/>
      <w:szCs w:val="19"/>
      <w:shd w:val="clear" w:color="auto" w:fill="FFFFFF"/>
    </w:rPr>
  </w:style>
  <w:style w:type="character" w:customStyle="1" w:styleId="49">
    <w:name w:val="Основной текст + Полужирный49"/>
    <w:aliases w:val="Курсив145"/>
    <w:basedOn w:val="14"/>
    <w:uiPriority w:val="99"/>
    <w:rsid w:val="002B68C7"/>
    <w:rPr>
      <w:rFonts w:ascii="Times New Roman" w:hAnsi="Times New Roman" w:cs="Times New Roman"/>
      <w:b/>
      <w:bCs/>
      <w:i/>
      <w:iCs/>
      <w:sz w:val="19"/>
      <w:szCs w:val="19"/>
      <w:shd w:val="clear" w:color="auto" w:fill="FFFFFF"/>
    </w:rPr>
  </w:style>
  <w:style w:type="character" w:customStyle="1" w:styleId="29">
    <w:name w:val="Основной текст + Курсив29"/>
    <w:basedOn w:val="14"/>
    <w:uiPriority w:val="99"/>
    <w:rsid w:val="002B68C7"/>
    <w:rPr>
      <w:rFonts w:ascii="Times New Roman" w:hAnsi="Times New Roman" w:cs="Times New Roman"/>
      <w:b/>
      <w:bCs/>
      <w:i/>
      <w:iCs/>
      <w:sz w:val="19"/>
      <w:szCs w:val="19"/>
      <w:shd w:val="clear" w:color="auto" w:fill="FFFFFF"/>
    </w:rPr>
  </w:style>
  <w:style w:type="character" w:customStyle="1" w:styleId="200">
    <w:name w:val="Основной текст (20)_"/>
    <w:basedOn w:val="a1"/>
    <w:link w:val="201"/>
    <w:uiPriority w:val="99"/>
    <w:locked/>
    <w:rsid w:val="002B68C7"/>
    <w:rPr>
      <w:rFonts w:ascii="Tahoma" w:hAnsi="Tahoma" w:cs="Tahoma"/>
      <w:sz w:val="18"/>
      <w:szCs w:val="18"/>
      <w:shd w:val="clear" w:color="auto" w:fill="FFFFFF"/>
    </w:rPr>
  </w:style>
  <w:style w:type="character" w:customStyle="1" w:styleId="28">
    <w:name w:val="Основной текст + Курсив28"/>
    <w:basedOn w:val="14"/>
    <w:uiPriority w:val="99"/>
    <w:rsid w:val="002B68C7"/>
    <w:rPr>
      <w:rFonts w:ascii="Times New Roman" w:hAnsi="Times New Roman" w:cs="Times New Roman"/>
      <w:b/>
      <w:bCs/>
      <w:i/>
      <w:iCs/>
      <w:sz w:val="19"/>
      <w:szCs w:val="19"/>
      <w:shd w:val="clear" w:color="auto" w:fill="FFFFFF"/>
    </w:rPr>
  </w:style>
  <w:style w:type="character" w:customStyle="1" w:styleId="1492">
    <w:name w:val="Основной текст (14) + 92"/>
    <w:aliases w:val="5 pt79,Не полужирный20"/>
    <w:basedOn w:val="14"/>
    <w:uiPriority w:val="99"/>
    <w:rsid w:val="002B68C7"/>
    <w:rPr>
      <w:rFonts w:ascii="Times New Roman" w:hAnsi="Times New Roman" w:cs="Times New Roman"/>
      <w:b/>
      <w:bCs/>
      <w:sz w:val="19"/>
      <w:szCs w:val="19"/>
      <w:shd w:val="clear" w:color="auto" w:fill="FFFFFF"/>
    </w:rPr>
  </w:style>
  <w:style w:type="character" w:customStyle="1" w:styleId="48">
    <w:name w:val="Основной текст + Полужирный48"/>
    <w:aliases w:val="Курсив144"/>
    <w:basedOn w:val="14"/>
    <w:uiPriority w:val="99"/>
    <w:rsid w:val="002B68C7"/>
    <w:rPr>
      <w:rFonts w:ascii="Times New Roman" w:hAnsi="Times New Roman" w:cs="Times New Roman"/>
      <w:b/>
      <w:bCs/>
      <w:i/>
      <w:iCs/>
      <w:sz w:val="19"/>
      <w:szCs w:val="19"/>
      <w:shd w:val="clear" w:color="auto" w:fill="FFFFFF"/>
    </w:rPr>
  </w:style>
  <w:style w:type="character" w:customStyle="1" w:styleId="27">
    <w:name w:val="Основной текст + Курсив27"/>
    <w:basedOn w:val="14"/>
    <w:uiPriority w:val="99"/>
    <w:rsid w:val="002B68C7"/>
    <w:rPr>
      <w:rFonts w:ascii="Times New Roman" w:hAnsi="Times New Roman" w:cs="Times New Roman"/>
      <w:b/>
      <w:bCs/>
      <w:i/>
      <w:iCs/>
      <w:sz w:val="19"/>
      <w:szCs w:val="19"/>
      <w:shd w:val="clear" w:color="auto" w:fill="FFFFFF"/>
    </w:rPr>
  </w:style>
  <w:style w:type="character" w:customStyle="1" w:styleId="Tahoma">
    <w:name w:val="Основной текст + Tahoma"/>
    <w:aliases w:val="10 pt"/>
    <w:basedOn w:val="14"/>
    <w:uiPriority w:val="99"/>
    <w:rsid w:val="002B68C7"/>
    <w:rPr>
      <w:rFonts w:ascii="Tahoma" w:hAnsi="Tahoma" w:cs="Tahoma"/>
      <w:b/>
      <w:bCs/>
      <w:sz w:val="20"/>
      <w:szCs w:val="20"/>
      <w:shd w:val="clear" w:color="auto" w:fill="FFFFFF"/>
    </w:rPr>
  </w:style>
  <w:style w:type="character" w:customStyle="1" w:styleId="ab">
    <w:name w:val="Подпись к картинке_"/>
    <w:basedOn w:val="a1"/>
    <w:link w:val="15"/>
    <w:uiPriority w:val="99"/>
    <w:locked/>
    <w:rsid w:val="002B68C7"/>
    <w:rPr>
      <w:rFonts w:ascii="Times New Roman" w:hAnsi="Times New Roman" w:cs="Times New Roman"/>
      <w:sz w:val="19"/>
      <w:szCs w:val="19"/>
      <w:shd w:val="clear" w:color="auto" w:fill="FFFFFF"/>
    </w:rPr>
  </w:style>
  <w:style w:type="character" w:customStyle="1" w:styleId="2pt7">
    <w:name w:val="Основной текст + Интервал 2 pt7"/>
    <w:basedOn w:val="14"/>
    <w:uiPriority w:val="99"/>
    <w:rsid w:val="002B68C7"/>
    <w:rPr>
      <w:rFonts w:ascii="Times New Roman" w:hAnsi="Times New Roman" w:cs="Times New Roman"/>
      <w:b/>
      <w:bCs/>
      <w:spacing w:val="50"/>
      <w:sz w:val="19"/>
      <w:szCs w:val="19"/>
      <w:shd w:val="clear" w:color="auto" w:fill="FFFFFF"/>
    </w:rPr>
  </w:style>
  <w:style w:type="character" w:customStyle="1" w:styleId="321">
    <w:name w:val="Заголовок №3 (2)_"/>
    <w:basedOn w:val="a1"/>
    <w:link w:val="3210"/>
    <w:uiPriority w:val="99"/>
    <w:locked/>
    <w:rsid w:val="002B68C7"/>
    <w:rPr>
      <w:rFonts w:ascii="Times New Roman" w:hAnsi="Times New Roman" w:cs="Times New Roman"/>
      <w:sz w:val="19"/>
      <w:szCs w:val="19"/>
      <w:shd w:val="clear" w:color="auto" w:fill="FFFFFF"/>
    </w:rPr>
  </w:style>
  <w:style w:type="character" w:customStyle="1" w:styleId="26">
    <w:name w:val="Основной текст + Курсив26"/>
    <w:basedOn w:val="14"/>
    <w:uiPriority w:val="99"/>
    <w:rsid w:val="002B68C7"/>
    <w:rPr>
      <w:rFonts w:ascii="Times New Roman" w:hAnsi="Times New Roman" w:cs="Times New Roman"/>
      <w:b/>
      <w:bCs/>
      <w:i/>
      <w:iCs/>
      <w:sz w:val="19"/>
      <w:szCs w:val="19"/>
      <w:shd w:val="clear" w:color="auto" w:fill="FFFFFF"/>
    </w:rPr>
  </w:style>
  <w:style w:type="character" w:customStyle="1" w:styleId="47">
    <w:name w:val="Основной текст + Полужирный47"/>
    <w:basedOn w:val="14"/>
    <w:uiPriority w:val="99"/>
    <w:rsid w:val="002B68C7"/>
    <w:rPr>
      <w:rFonts w:ascii="Times New Roman" w:hAnsi="Times New Roman" w:cs="Times New Roman"/>
      <w:b/>
      <w:bCs/>
      <w:noProof/>
      <w:sz w:val="19"/>
      <w:szCs w:val="19"/>
      <w:shd w:val="clear" w:color="auto" w:fill="FFFFFF"/>
    </w:rPr>
  </w:style>
  <w:style w:type="character" w:customStyle="1" w:styleId="25">
    <w:name w:val="Основной текст + Курсив25"/>
    <w:basedOn w:val="14"/>
    <w:uiPriority w:val="99"/>
    <w:rsid w:val="002B68C7"/>
    <w:rPr>
      <w:rFonts w:ascii="Times New Roman" w:hAnsi="Times New Roman" w:cs="Times New Roman"/>
      <w:b/>
      <w:bCs/>
      <w:i/>
      <w:iCs/>
      <w:sz w:val="19"/>
      <w:szCs w:val="19"/>
      <w:shd w:val="clear" w:color="auto" w:fill="FFFFFF"/>
    </w:rPr>
  </w:style>
  <w:style w:type="character" w:customStyle="1" w:styleId="46">
    <w:name w:val="Основной текст + Полужирный46"/>
    <w:aliases w:val="Курсив143"/>
    <w:basedOn w:val="14"/>
    <w:uiPriority w:val="99"/>
    <w:rsid w:val="002B68C7"/>
    <w:rPr>
      <w:rFonts w:ascii="Times New Roman" w:hAnsi="Times New Roman" w:cs="Times New Roman"/>
      <w:b/>
      <w:bCs/>
      <w:i/>
      <w:iCs/>
      <w:sz w:val="19"/>
      <w:szCs w:val="19"/>
      <w:shd w:val="clear" w:color="auto" w:fill="FFFFFF"/>
    </w:rPr>
  </w:style>
  <w:style w:type="character" w:customStyle="1" w:styleId="210">
    <w:name w:val="Основной текст (21)_"/>
    <w:basedOn w:val="a1"/>
    <w:link w:val="211"/>
    <w:uiPriority w:val="99"/>
    <w:locked/>
    <w:rsid w:val="002B68C7"/>
    <w:rPr>
      <w:rFonts w:ascii="Arial Narrow" w:hAnsi="Arial Narrow" w:cs="Arial Narrow"/>
      <w:sz w:val="21"/>
      <w:szCs w:val="21"/>
      <w:shd w:val="clear" w:color="auto" w:fill="FFFFFF"/>
    </w:rPr>
  </w:style>
  <w:style w:type="character" w:customStyle="1" w:styleId="240">
    <w:name w:val="Основной текст + Курсив24"/>
    <w:basedOn w:val="14"/>
    <w:uiPriority w:val="99"/>
    <w:rsid w:val="002B68C7"/>
    <w:rPr>
      <w:rFonts w:ascii="Times New Roman" w:hAnsi="Times New Roman" w:cs="Times New Roman"/>
      <w:b/>
      <w:bCs/>
      <w:i/>
      <w:iCs/>
      <w:sz w:val="19"/>
      <w:szCs w:val="19"/>
      <w:shd w:val="clear" w:color="auto" w:fill="FFFFFF"/>
    </w:rPr>
  </w:style>
  <w:style w:type="character" w:customStyle="1" w:styleId="73">
    <w:name w:val="Основной текст + 73"/>
    <w:aliases w:val="5 pt78,Полужирный61"/>
    <w:basedOn w:val="14"/>
    <w:uiPriority w:val="99"/>
    <w:rsid w:val="002B68C7"/>
    <w:rPr>
      <w:rFonts w:ascii="Times New Roman" w:hAnsi="Times New Roman" w:cs="Times New Roman"/>
      <w:b/>
      <w:bCs/>
      <w:sz w:val="15"/>
      <w:szCs w:val="15"/>
      <w:shd w:val="clear" w:color="auto" w:fill="FFFFFF"/>
    </w:rPr>
  </w:style>
  <w:style w:type="character" w:customStyle="1" w:styleId="45">
    <w:name w:val="Основной текст + Полужирный45"/>
    <w:aliases w:val="Курсив142"/>
    <w:basedOn w:val="14"/>
    <w:uiPriority w:val="99"/>
    <w:rsid w:val="002B68C7"/>
    <w:rPr>
      <w:rFonts w:ascii="Times New Roman" w:hAnsi="Times New Roman" w:cs="Times New Roman"/>
      <w:b/>
      <w:bCs/>
      <w:i/>
      <w:iCs/>
      <w:sz w:val="19"/>
      <w:szCs w:val="19"/>
      <w:shd w:val="clear" w:color="auto" w:fill="FFFFFF"/>
    </w:rPr>
  </w:style>
  <w:style w:type="character" w:customStyle="1" w:styleId="145">
    <w:name w:val="Основной текст (14) + Курсив5"/>
    <w:basedOn w:val="14"/>
    <w:uiPriority w:val="99"/>
    <w:rsid w:val="002B68C7"/>
    <w:rPr>
      <w:rFonts w:ascii="Times New Roman" w:hAnsi="Times New Roman" w:cs="Times New Roman"/>
      <w:b/>
      <w:bCs/>
      <w:i/>
      <w:iCs/>
      <w:sz w:val="15"/>
      <w:szCs w:val="15"/>
      <w:shd w:val="clear" w:color="auto" w:fill="FFFFFF"/>
    </w:rPr>
  </w:style>
  <w:style w:type="character" w:customStyle="1" w:styleId="144">
    <w:name w:val="Основной текст (14) + Курсив4"/>
    <w:basedOn w:val="14"/>
    <w:uiPriority w:val="99"/>
    <w:rsid w:val="002B68C7"/>
    <w:rPr>
      <w:rFonts w:ascii="Times New Roman" w:hAnsi="Times New Roman" w:cs="Times New Roman"/>
      <w:b/>
      <w:bCs/>
      <w:i/>
      <w:iCs/>
      <w:sz w:val="15"/>
      <w:szCs w:val="15"/>
      <w:shd w:val="clear" w:color="auto" w:fill="FFFFFF"/>
    </w:rPr>
  </w:style>
  <w:style w:type="character" w:customStyle="1" w:styleId="ac">
    <w:name w:val="Колонтитул_"/>
    <w:basedOn w:val="a1"/>
    <w:link w:val="ad"/>
    <w:uiPriority w:val="99"/>
    <w:locked/>
    <w:rsid w:val="002B68C7"/>
    <w:rPr>
      <w:rFonts w:ascii="Times New Roman" w:hAnsi="Times New Roman" w:cs="Times New Roman"/>
      <w:sz w:val="20"/>
      <w:szCs w:val="20"/>
      <w:shd w:val="clear" w:color="auto" w:fill="FFFFFF"/>
    </w:rPr>
  </w:style>
  <w:style w:type="character" w:customStyle="1" w:styleId="Constantia">
    <w:name w:val="Колонтитул + Constantia"/>
    <w:aliases w:val="8 pt,Полужирный60,Основной текст (2) + Tahoma"/>
    <w:basedOn w:val="ac"/>
    <w:uiPriority w:val="99"/>
    <w:rsid w:val="002B68C7"/>
    <w:rPr>
      <w:rFonts w:ascii="Constantia" w:hAnsi="Constantia" w:cs="Constantia"/>
      <w:b/>
      <w:bCs/>
      <w:spacing w:val="0"/>
      <w:sz w:val="16"/>
      <w:szCs w:val="16"/>
      <w:shd w:val="clear" w:color="auto" w:fill="FFFFFF"/>
    </w:rPr>
  </w:style>
  <w:style w:type="character" w:customStyle="1" w:styleId="230">
    <w:name w:val="Основной текст + Курсив23"/>
    <w:basedOn w:val="14"/>
    <w:uiPriority w:val="99"/>
    <w:rsid w:val="002B68C7"/>
    <w:rPr>
      <w:rFonts w:ascii="Times New Roman" w:hAnsi="Times New Roman" w:cs="Times New Roman"/>
      <w:b/>
      <w:bCs/>
      <w:i/>
      <w:iCs/>
      <w:sz w:val="19"/>
      <w:szCs w:val="19"/>
      <w:shd w:val="clear" w:color="auto" w:fill="FFFFFF"/>
    </w:rPr>
  </w:style>
  <w:style w:type="character" w:customStyle="1" w:styleId="44">
    <w:name w:val="Основной текст + Полужирный44"/>
    <w:aliases w:val="Курсив141"/>
    <w:basedOn w:val="14"/>
    <w:uiPriority w:val="99"/>
    <w:rsid w:val="002B68C7"/>
    <w:rPr>
      <w:rFonts w:ascii="Times New Roman" w:hAnsi="Times New Roman" w:cs="Times New Roman"/>
      <w:b/>
      <w:bCs/>
      <w:i/>
      <w:iCs/>
      <w:sz w:val="19"/>
      <w:szCs w:val="19"/>
      <w:shd w:val="clear" w:color="auto" w:fill="FFFFFF"/>
    </w:rPr>
  </w:style>
  <w:style w:type="character" w:customStyle="1" w:styleId="43">
    <w:name w:val="Основной текст + Полужирный43"/>
    <w:aliases w:val="Курсив140"/>
    <w:basedOn w:val="14"/>
    <w:uiPriority w:val="99"/>
    <w:rsid w:val="002B68C7"/>
    <w:rPr>
      <w:rFonts w:ascii="Times New Roman" w:hAnsi="Times New Roman" w:cs="Times New Roman"/>
      <w:b/>
      <w:bCs/>
      <w:i/>
      <w:iCs/>
      <w:sz w:val="19"/>
      <w:szCs w:val="19"/>
      <w:shd w:val="clear" w:color="auto" w:fill="FFFFFF"/>
    </w:rPr>
  </w:style>
  <w:style w:type="character" w:customStyle="1" w:styleId="220">
    <w:name w:val="Основной текст + Курсив22"/>
    <w:basedOn w:val="14"/>
    <w:uiPriority w:val="99"/>
    <w:rsid w:val="002B68C7"/>
    <w:rPr>
      <w:rFonts w:ascii="Times New Roman" w:hAnsi="Times New Roman" w:cs="Times New Roman"/>
      <w:b/>
      <w:bCs/>
      <w:i/>
      <w:iCs/>
      <w:sz w:val="19"/>
      <w:szCs w:val="19"/>
      <w:shd w:val="clear" w:color="auto" w:fill="FFFFFF"/>
    </w:rPr>
  </w:style>
  <w:style w:type="character" w:customStyle="1" w:styleId="42">
    <w:name w:val="Основной текст + Полужирный42"/>
    <w:basedOn w:val="14"/>
    <w:uiPriority w:val="99"/>
    <w:rsid w:val="002B68C7"/>
    <w:rPr>
      <w:rFonts w:ascii="Times New Roman" w:hAnsi="Times New Roman" w:cs="Times New Roman"/>
      <w:b/>
      <w:bCs/>
      <w:sz w:val="19"/>
      <w:szCs w:val="19"/>
      <w:shd w:val="clear" w:color="auto" w:fill="FFFFFF"/>
    </w:rPr>
  </w:style>
  <w:style w:type="character" w:customStyle="1" w:styleId="212">
    <w:name w:val="Основной текст + Курсив21"/>
    <w:basedOn w:val="14"/>
    <w:uiPriority w:val="99"/>
    <w:rsid w:val="002B68C7"/>
    <w:rPr>
      <w:rFonts w:ascii="Times New Roman" w:hAnsi="Times New Roman" w:cs="Times New Roman"/>
      <w:b/>
      <w:bCs/>
      <w:i/>
      <w:iCs/>
      <w:sz w:val="19"/>
      <w:szCs w:val="19"/>
      <w:shd w:val="clear" w:color="auto" w:fill="FFFFFF"/>
    </w:rPr>
  </w:style>
  <w:style w:type="character" w:customStyle="1" w:styleId="410">
    <w:name w:val="Основной текст + Полужирный41"/>
    <w:aliases w:val="Курсив139"/>
    <w:basedOn w:val="14"/>
    <w:uiPriority w:val="99"/>
    <w:rsid w:val="002B68C7"/>
    <w:rPr>
      <w:rFonts w:ascii="Times New Roman" w:hAnsi="Times New Roman" w:cs="Times New Roman"/>
      <w:b/>
      <w:bCs/>
      <w:i/>
      <w:iCs/>
      <w:sz w:val="19"/>
      <w:szCs w:val="19"/>
      <w:shd w:val="clear" w:color="auto" w:fill="FFFFFF"/>
    </w:rPr>
  </w:style>
  <w:style w:type="character" w:customStyle="1" w:styleId="202">
    <w:name w:val="Основной текст + Курсив20"/>
    <w:basedOn w:val="14"/>
    <w:uiPriority w:val="99"/>
    <w:rsid w:val="002B68C7"/>
    <w:rPr>
      <w:rFonts w:ascii="Times New Roman" w:hAnsi="Times New Roman" w:cs="Times New Roman"/>
      <w:b/>
      <w:bCs/>
      <w:i/>
      <w:iCs/>
      <w:sz w:val="19"/>
      <w:szCs w:val="19"/>
      <w:shd w:val="clear" w:color="auto" w:fill="FFFFFF"/>
    </w:rPr>
  </w:style>
  <w:style w:type="character" w:customStyle="1" w:styleId="400">
    <w:name w:val="Основной текст + Полужирный40"/>
    <w:basedOn w:val="14"/>
    <w:uiPriority w:val="99"/>
    <w:rsid w:val="002B68C7"/>
    <w:rPr>
      <w:rFonts w:ascii="Times New Roman" w:hAnsi="Times New Roman" w:cs="Times New Roman"/>
      <w:b/>
      <w:bCs/>
      <w:sz w:val="19"/>
      <w:szCs w:val="19"/>
      <w:shd w:val="clear" w:color="auto" w:fill="FFFFFF"/>
    </w:rPr>
  </w:style>
  <w:style w:type="character" w:customStyle="1" w:styleId="39">
    <w:name w:val="Основной текст + Полужирный39"/>
    <w:aliases w:val="Курсив138"/>
    <w:basedOn w:val="14"/>
    <w:uiPriority w:val="99"/>
    <w:rsid w:val="002B68C7"/>
    <w:rPr>
      <w:rFonts w:ascii="Times New Roman" w:hAnsi="Times New Roman" w:cs="Times New Roman"/>
      <w:b/>
      <w:bCs/>
      <w:i/>
      <w:iCs/>
      <w:sz w:val="19"/>
      <w:szCs w:val="19"/>
      <w:shd w:val="clear" w:color="auto" w:fill="FFFFFF"/>
    </w:rPr>
  </w:style>
  <w:style w:type="character" w:customStyle="1" w:styleId="38">
    <w:name w:val="Основной текст + Полужирный38"/>
    <w:aliases w:val="Курсив137"/>
    <w:basedOn w:val="14"/>
    <w:uiPriority w:val="99"/>
    <w:rsid w:val="002B68C7"/>
    <w:rPr>
      <w:rFonts w:ascii="Times New Roman" w:hAnsi="Times New Roman" w:cs="Times New Roman"/>
      <w:b/>
      <w:bCs/>
      <w:i/>
      <w:iCs/>
      <w:sz w:val="19"/>
      <w:szCs w:val="19"/>
      <w:shd w:val="clear" w:color="auto" w:fill="FFFFFF"/>
    </w:rPr>
  </w:style>
  <w:style w:type="character" w:customStyle="1" w:styleId="37">
    <w:name w:val="Основной текст + Полужирный37"/>
    <w:aliases w:val="Курсив136"/>
    <w:basedOn w:val="14"/>
    <w:uiPriority w:val="99"/>
    <w:rsid w:val="002B68C7"/>
    <w:rPr>
      <w:rFonts w:ascii="Times New Roman" w:hAnsi="Times New Roman" w:cs="Times New Roman"/>
      <w:b/>
      <w:bCs/>
      <w:i/>
      <w:iCs/>
      <w:sz w:val="19"/>
      <w:szCs w:val="19"/>
      <w:shd w:val="clear" w:color="auto" w:fill="FFFFFF"/>
    </w:rPr>
  </w:style>
  <w:style w:type="character" w:customStyle="1" w:styleId="36">
    <w:name w:val="Основной текст + Полужирный36"/>
    <w:aliases w:val="Курсив135"/>
    <w:basedOn w:val="14"/>
    <w:uiPriority w:val="99"/>
    <w:rsid w:val="002B68C7"/>
    <w:rPr>
      <w:rFonts w:ascii="Times New Roman" w:hAnsi="Times New Roman" w:cs="Times New Roman"/>
      <w:b/>
      <w:bCs/>
      <w:i/>
      <w:iCs/>
      <w:sz w:val="19"/>
      <w:szCs w:val="19"/>
      <w:shd w:val="clear" w:color="auto" w:fill="FFFFFF"/>
    </w:rPr>
  </w:style>
  <w:style w:type="character" w:customStyle="1" w:styleId="350">
    <w:name w:val="Основной текст + Полужирный35"/>
    <w:basedOn w:val="14"/>
    <w:uiPriority w:val="99"/>
    <w:rsid w:val="002B68C7"/>
    <w:rPr>
      <w:rFonts w:ascii="Times New Roman" w:hAnsi="Times New Roman" w:cs="Times New Roman"/>
      <w:b/>
      <w:bCs/>
      <w:sz w:val="19"/>
      <w:szCs w:val="19"/>
      <w:shd w:val="clear" w:color="auto" w:fill="FFFFFF"/>
    </w:rPr>
  </w:style>
  <w:style w:type="character" w:customStyle="1" w:styleId="143">
    <w:name w:val="Основной текст (14) + Курсив3"/>
    <w:basedOn w:val="14"/>
    <w:uiPriority w:val="99"/>
    <w:rsid w:val="002B68C7"/>
    <w:rPr>
      <w:rFonts w:ascii="Times New Roman" w:hAnsi="Times New Roman" w:cs="Times New Roman"/>
      <w:b/>
      <w:bCs/>
      <w:i/>
      <w:iCs/>
      <w:sz w:val="15"/>
      <w:szCs w:val="15"/>
      <w:shd w:val="clear" w:color="auto" w:fill="FFFFFF"/>
    </w:rPr>
  </w:style>
  <w:style w:type="character" w:customStyle="1" w:styleId="2pt6">
    <w:name w:val="Основной текст + Интервал 2 pt6"/>
    <w:basedOn w:val="14"/>
    <w:uiPriority w:val="99"/>
    <w:rsid w:val="002B68C7"/>
    <w:rPr>
      <w:rFonts w:ascii="Times New Roman" w:hAnsi="Times New Roman" w:cs="Times New Roman"/>
      <w:b/>
      <w:bCs/>
      <w:spacing w:val="50"/>
      <w:sz w:val="19"/>
      <w:szCs w:val="19"/>
      <w:shd w:val="clear" w:color="auto" w:fill="FFFFFF"/>
    </w:rPr>
  </w:style>
  <w:style w:type="character" w:customStyle="1" w:styleId="340">
    <w:name w:val="Основной текст + Полужирный34"/>
    <w:aliases w:val="Курсив134"/>
    <w:basedOn w:val="14"/>
    <w:uiPriority w:val="99"/>
    <w:rsid w:val="002B68C7"/>
    <w:rPr>
      <w:rFonts w:ascii="Times New Roman" w:hAnsi="Times New Roman" w:cs="Times New Roman"/>
      <w:b/>
      <w:bCs/>
      <w:i/>
      <w:iCs/>
      <w:sz w:val="19"/>
      <w:szCs w:val="19"/>
      <w:shd w:val="clear" w:color="auto" w:fill="FFFFFF"/>
    </w:rPr>
  </w:style>
  <w:style w:type="character" w:customStyle="1" w:styleId="331">
    <w:name w:val="Основной текст + Полужирный33"/>
    <w:basedOn w:val="14"/>
    <w:uiPriority w:val="99"/>
    <w:rsid w:val="002B68C7"/>
    <w:rPr>
      <w:rFonts w:ascii="Times New Roman" w:hAnsi="Times New Roman" w:cs="Times New Roman"/>
      <w:b/>
      <w:bCs/>
      <w:sz w:val="19"/>
      <w:szCs w:val="19"/>
      <w:shd w:val="clear" w:color="auto" w:fill="FFFFFF"/>
    </w:rPr>
  </w:style>
  <w:style w:type="character" w:customStyle="1" w:styleId="322">
    <w:name w:val="Основной текст + Полужирный32"/>
    <w:aliases w:val="Курсив133"/>
    <w:basedOn w:val="14"/>
    <w:uiPriority w:val="99"/>
    <w:rsid w:val="002B68C7"/>
    <w:rPr>
      <w:rFonts w:ascii="Times New Roman" w:hAnsi="Times New Roman" w:cs="Times New Roman"/>
      <w:b/>
      <w:bCs/>
      <w:i/>
      <w:iCs/>
      <w:sz w:val="19"/>
      <w:szCs w:val="19"/>
      <w:shd w:val="clear" w:color="auto" w:fill="FFFFFF"/>
    </w:rPr>
  </w:style>
  <w:style w:type="character" w:customStyle="1" w:styleId="19">
    <w:name w:val="Основной текст + Курсив19"/>
    <w:basedOn w:val="14"/>
    <w:uiPriority w:val="99"/>
    <w:rsid w:val="002B68C7"/>
    <w:rPr>
      <w:rFonts w:ascii="Times New Roman" w:hAnsi="Times New Roman" w:cs="Times New Roman"/>
      <w:b/>
      <w:bCs/>
      <w:i/>
      <w:iCs/>
      <w:sz w:val="19"/>
      <w:szCs w:val="19"/>
      <w:shd w:val="clear" w:color="auto" w:fill="FFFFFF"/>
    </w:rPr>
  </w:style>
  <w:style w:type="character" w:customStyle="1" w:styleId="313">
    <w:name w:val="Основной текст + Полужирный31"/>
    <w:aliases w:val="Курсив132,Интервал 1 pt"/>
    <w:basedOn w:val="14"/>
    <w:uiPriority w:val="99"/>
    <w:rsid w:val="002B68C7"/>
    <w:rPr>
      <w:rFonts w:ascii="Times New Roman" w:hAnsi="Times New Roman" w:cs="Times New Roman"/>
      <w:b/>
      <w:bCs/>
      <w:i/>
      <w:iCs/>
      <w:spacing w:val="30"/>
      <w:sz w:val="19"/>
      <w:szCs w:val="19"/>
      <w:shd w:val="clear" w:color="auto" w:fill="FFFFFF"/>
      <w:lang w:val="en-US" w:eastAsia="en-US"/>
    </w:rPr>
  </w:style>
  <w:style w:type="character" w:customStyle="1" w:styleId="301">
    <w:name w:val="Основной текст + Полужирный30"/>
    <w:aliases w:val="Курсив131"/>
    <w:basedOn w:val="14"/>
    <w:uiPriority w:val="99"/>
    <w:rsid w:val="002B68C7"/>
    <w:rPr>
      <w:rFonts w:ascii="Times New Roman" w:hAnsi="Times New Roman" w:cs="Times New Roman"/>
      <w:b/>
      <w:bCs/>
      <w:i/>
      <w:iCs/>
      <w:sz w:val="19"/>
      <w:szCs w:val="19"/>
      <w:shd w:val="clear" w:color="auto" w:fill="FFFFFF"/>
    </w:rPr>
  </w:style>
  <w:style w:type="character" w:customStyle="1" w:styleId="181">
    <w:name w:val="Основной текст + Курсив18"/>
    <w:basedOn w:val="14"/>
    <w:uiPriority w:val="99"/>
    <w:rsid w:val="002B68C7"/>
    <w:rPr>
      <w:rFonts w:ascii="Times New Roman" w:hAnsi="Times New Roman" w:cs="Times New Roman"/>
      <w:b/>
      <w:bCs/>
      <w:i/>
      <w:iCs/>
      <w:sz w:val="19"/>
      <w:szCs w:val="19"/>
      <w:shd w:val="clear" w:color="auto" w:fill="FFFFFF"/>
    </w:rPr>
  </w:style>
  <w:style w:type="character" w:customStyle="1" w:styleId="3130">
    <w:name w:val="Основной текст (3) + Не полужирный13"/>
    <w:aliases w:val="Не курсив43"/>
    <w:basedOn w:val="32"/>
    <w:uiPriority w:val="99"/>
    <w:rsid w:val="002B68C7"/>
    <w:rPr>
      <w:rFonts w:ascii="Times New Roman" w:hAnsi="Times New Roman" w:cs="Times New Roman"/>
      <w:b/>
      <w:bCs/>
      <w:i/>
      <w:iCs/>
      <w:spacing w:val="0"/>
      <w:sz w:val="19"/>
      <w:szCs w:val="19"/>
      <w:shd w:val="clear" w:color="auto" w:fill="FFFFFF"/>
    </w:rPr>
  </w:style>
  <w:style w:type="character" w:customStyle="1" w:styleId="39pt">
    <w:name w:val="Основной текст (3) + 9 pt"/>
    <w:aliases w:val="Не полужирный19,Интервал 0 pt33"/>
    <w:basedOn w:val="32"/>
    <w:uiPriority w:val="99"/>
    <w:rsid w:val="002B68C7"/>
    <w:rPr>
      <w:rFonts w:ascii="Times New Roman" w:hAnsi="Times New Roman" w:cs="Times New Roman"/>
      <w:b/>
      <w:bCs/>
      <w:i/>
      <w:iCs/>
      <w:spacing w:val="-10"/>
      <w:sz w:val="18"/>
      <w:szCs w:val="18"/>
      <w:shd w:val="clear" w:color="auto" w:fill="FFFFFF"/>
    </w:rPr>
  </w:style>
  <w:style w:type="character" w:customStyle="1" w:styleId="3120">
    <w:name w:val="Основной текст (3) + Не полужирный12"/>
    <w:aliases w:val="Не курсив42"/>
    <w:basedOn w:val="32"/>
    <w:uiPriority w:val="99"/>
    <w:rsid w:val="002B68C7"/>
    <w:rPr>
      <w:rFonts w:ascii="Times New Roman" w:hAnsi="Times New Roman" w:cs="Times New Roman"/>
      <w:b/>
      <w:bCs/>
      <w:i/>
      <w:iCs/>
      <w:spacing w:val="0"/>
      <w:sz w:val="19"/>
      <w:szCs w:val="19"/>
      <w:shd w:val="clear" w:color="auto" w:fill="FFFFFF"/>
    </w:rPr>
  </w:style>
  <w:style w:type="character" w:customStyle="1" w:styleId="3110">
    <w:name w:val="Основной текст (3) + Не полужирный11"/>
    <w:aliases w:val="Не курсив41"/>
    <w:basedOn w:val="32"/>
    <w:uiPriority w:val="99"/>
    <w:rsid w:val="002B68C7"/>
    <w:rPr>
      <w:rFonts w:ascii="Times New Roman" w:hAnsi="Times New Roman" w:cs="Times New Roman"/>
      <w:b/>
      <w:bCs/>
      <w:i/>
      <w:iCs/>
      <w:spacing w:val="0"/>
      <w:sz w:val="19"/>
      <w:szCs w:val="19"/>
      <w:shd w:val="clear" w:color="auto" w:fill="FFFFFF"/>
    </w:rPr>
  </w:style>
  <w:style w:type="character" w:customStyle="1" w:styleId="17">
    <w:name w:val="Основной текст + Курсив17"/>
    <w:basedOn w:val="14"/>
    <w:uiPriority w:val="99"/>
    <w:rsid w:val="002B68C7"/>
    <w:rPr>
      <w:rFonts w:ascii="Times New Roman" w:hAnsi="Times New Roman" w:cs="Times New Roman"/>
      <w:b/>
      <w:bCs/>
      <w:i/>
      <w:iCs/>
      <w:sz w:val="19"/>
      <w:szCs w:val="19"/>
      <w:shd w:val="clear" w:color="auto" w:fill="FFFFFF"/>
    </w:rPr>
  </w:style>
  <w:style w:type="character" w:customStyle="1" w:styleId="290">
    <w:name w:val="Основной текст + Полужирный29"/>
    <w:basedOn w:val="14"/>
    <w:uiPriority w:val="99"/>
    <w:rsid w:val="002B68C7"/>
    <w:rPr>
      <w:rFonts w:ascii="Times New Roman" w:hAnsi="Times New Roman" w:cs="Times New Roman"/>
      <w:b/>
      <w:bCs/>
      <w:sz w:val="19"/>
      <w:szCs w:val="19"/>
      <w:shd w:val="clear" w:color="auto" w:fill="FFFFFF"/>
    </w:rPr>
  </w:style>
  <w:style w:type="character" w:customStyle="1" w:styleId="13pt">
    <w:name w:val="Основной текст + 13 pt"/>
    <w:aliases w:val="Полужирный59,Интервал 0 pt32"/>
    <w:basedOn w:val="14"/>
    <w:uiPriority w:val="99"/>
    <w:rsid w:val="002B68C7"/>
    <w:rPr>
      <w:rFonts w:ascii="Times New Roman" w:hAnsi="Times New Roman" w:cs="Times New Roman"/>
      <w:b/>
      <w:bCs/>
      <w:spacing w:val="-10"/>
      <w:sz w:val="26"/>
      <w:szCs w:val="26"/>
      <w:shd w:val="clear" w:color="auto" w:fill="FFFFFF"/>
    </w:rPr>
  </w:style>
  <w:style w:type="character" w:customStyle="1" w:styleId="142">
    <w:name w:val="Основной текст (14) + Курсив2"/>
    <w:basedOn w:val="14"/>
    <w:uiPriority w:val="99"/>
    <w:rsid w:val="002B68C7"/>
    <w:rPr>
      <w:rFonts w:ascii="Times New Roman" w:hAnsi="Times New Roman" w:cs="Times New Roman"/>
      <w:b/>
      <w:bCs/>
      <w:i/>
      <w:iCs/>
      <w:sz w:val="15"/>
      <w:szCs w:val="15"/>
      <w:shd w:val="clear" w:color="auto" w:fill="FFFFFF"/>
    </w:rPr>
  </w:style>
  <w:style w:type="character" w:customStyle="1" w:styleId="1491">
    <w:name w:val="Основной текст (14) + 91"/>
    <w:aliases w:val="5 pt77,Не полужирный18"/>
    <w:basedOn w:val="14"/>
    <w:uiPriority w:val="99"/>
    <w:rsid w:val="002B68C7"/>
    <w:rPr>
      <w:rFonts w:ascii="Times New Roman" w:hAnsi="Times New Roman" w:cs="Times New Roman"/>
      <w:b/>
      <w:bCs/>
      <w:sz w:val="19"/>
      <w:szCs w:val="19"/>
      <w:shd w:val="clear" w:color="auto" w:fill="FFFFFF"/>
    </w:rPr>
  </w:style>
  <w:style w:type="character" w:customStyle="1" w:styleId="160">
    <w:name w:val="Основной текст + Курсив16"/>
    <w:basedOn w:val="14"/>
    <w:uiPriority w:val="99"/>
    <w:rsid w:val="002B68C7"/>
    <w:rPr>
      <w:rFonts w:ascii="Times New Roman" w:hAnsi="Times New Roman" w:cs="Times New Roman"/>
      <w:b/>
      <w:bCs/>
      <w:i/>
      <w:iCs/>
      <w:sz w:val="19"/>
      <w:szCs w:val="19"/>
      <w:shd w:val="clear" w:color="auto" w:fill="FFFFFF"/>
    </w:rPr>
  </w:style>
  <w:style w:type="character" w:customStyle="1" w:styleId="280">
    <w:name w:val="Основной текст + Полужирный28"/>
    <w:aliases w:val="Курсив130"/>
    <w:basedOn w:val="14"/>
    <w:uiPriority w:val="99"/>
    <w:rsid w:val="002B68C7"/>
    <w:rPr>
      <w:rFonts w:ascii="Times New Roman" w:hAnsi="Times New Roman" w:cs="Times New Roman"/>
      <w:b/>
      <w:bCs/>
      <w:i/>
      <w:iCs/>
      <w:sz w:val="19"/>
      <w:szCs w:val="19"/>
      <w:shd w:val="clear" w:color="auto" w:fill="FFFFFF"/>
    </w:rPr>
  </w:style>
  <w:style w:type="character" w:customStyle="1" w:styleId="150">
    <w:name w:val="Основной текст + Курсив15"/>
    <w:basedOn w:val="14"/>
    <w:uiPriority w:val="99"/>
    <w:rsid w:val="002B68C7"/>
    <w:rPr>
      <w:rFonts w:ascii="Times New Roman" w:hAnsi="Times New Roman" w:cs="Times New Roman"/>
      <w:b/>
      <w:bCs/>
      <w:i/>
      <w:iCs/>
      <w:sz w:val="19"/>
      <w:szCs w:val="19"/>
      <w:shd w:val="clear" w:color="auto" w:fill="FFFFFF"/>
    </w:rPr>
  </w:style>
  <w:style w:type="character" w:customStyle="1" w:styleId="270">
    <w:name w:val="Основной текст + Полужирный27"/>
    <w:aliases w:val="Курсив129"/>
    <w:basedOn w:val="14"/>
    <w:uiPriority w:val="99"/>
    <w:rsid w:val="002B68C7"/>
    <w:rPr>
      <w:rFonts w:ascii="Times New Roman" w:hAnsi="Times New Roman" w:cs="Times New Roman"/>
      <w:b/>
      <w:bCs/>
      <w:i/>
      <w:iCs/>
      <w:sz w:val="19"/>
      <w:szCs w:val="19"/>
      <w:shd w:val="clear" w:color="auto" w:fill="FFFFFF"/>
    </w:rPr>
  </w:style>
  <w:style w:type="character" w:customStyle="1" w:styleId="146">
    <w:name w:val="Основной текст + Курсив14"/>
    <w:basedOn w:val="14"/>
    <w:uiPriority w:val="99"/>
    <w:rsid w:val="002B68C7"/>
    <w:rPr>
      <w:rFonts w:ascii="Times New Roman" w:hAnsi="Times New Roman" w:cs="Times New Roman"/>
      <w:b/>
      <w:bCs/>
      <w:i/>
      <w:iCs/>
      <w:sz w:val="19"/>
      <w:szCs w:val="19"/>
      <w:shd w:val="clear" w:color="auto" w:fill="FFFFFF"/>
    </w:rPr>
  </w:style>
  <w:style w:type="character" w:customStyle="1" w:styleId="222">
    <w:name w:val="Основной текст (22)_"/>
    <w:basedOn w:val="a1"/>
    <w:link w:val="223"/>
    <w:uiPriority w:val="99"/>
    <w:locked/>
    <w:rsid w:val="002B68C7"/>
    <w:rPr>
      <w:rFonts w:ascii="Times New Roman" w:hAnsi="Times New Roman" w:cs="Times New Roman"/>
      <w:spacing w:val="10"/>
      <w:sz w:val="18"/>
      <w:szCs w:val="18"/>
      <w:shd w:val="clear" w:color="auto" w:fill="FFFFFF"/>
    </w:rPr>
  </w:style>
  <w:style w:type="character" w:customStyle="1" w:styleId="130">
    <w:name w:val="Основной текст + Курсив13"/>
    <w:basedOn w:val="14"/>
    <w:uiPriority w:val="99"/>
    <w:rsid w:val="002B68C7"/>
    <w:rPr>
      <w:rFonts w:ascii="Times New Roman" w:hAnsi="Times New Roman" w:cs="Times New Roman"/>
      <w:b/>
      <w:bCs/>
      <w:i/>
      <w:iCs/>
      <w:sz w:val="19"/>
      <w:szCs w:val="19"/>
      <w:shd w:val="clear" w:color="auto" w:fill="FFFFFF"/>
    </w:rPr>
  </w:style>
  <w:style w:type="character" w:customStyle="1" w:styleId="260">
    <w:name w:val="Основной текст + Полужирный26"/>
    <w:aliases w:val="Курсив128"/>
    <w:basedOn w:val="14"/>
    <w:uiPriority w:val="99"/>
    <w:rsid w:val="002B68C7"/>
    <w:rPr>
      <w:rFonts w:ascii="Times New Roman" w:hAnsi="Times New Roman" w:cs="Times New Roman"/>
      <w:b/>
      <w:bCs/>
      <w:i/>
      <w:iCs/>
      <w:sz w:val="19"/>
      <w:szCs w:val="19"/>
      <w:shd w:val="clear" w:color="auto" w:fill="FFFFFF"/>
    </w:rPr>
  </w:style>
  <w:style w:type="character" w:customStyle="1" w:styleId="1410">
    <w:name w:val="Основной текст (14) + Курсив1"/>
    <w:basedOn w:val="14"/>
    <w:uiPriority w:val="99"/>
    <w:rsid w:val="002B68C7"/>
    <w:rPr>
      <w:rFonts w:ascii="Times New Roman" w:hAnsi="Times New Roman" w:cs="Times New Roman"/>
      <w:b/>
      <w:bCs/>
      <w:i/>
      <w:iCs/>
      <w:sz w:val="15"/>
      <w:szCs w:val="15"/>
      <w:shd w:val="clear" w:color="auto" w:fill="FFFFFF"/>
    </w:rPr>
  </w:style>
  <w:style w:type="character" w:customStyle="1" w:styleId="250">
    <w:name w:val="Основной текст + Полужирный25"/>
    <w:aliases w:val="Курсив127"/>
    <w:basedOn w:val="14"/>
    <w:uiPriority w:val="99"/>
    <w:rsid w:val="002B68C7"/>
    <w:rPr>
      <w:rFonts w:ascii="Times New Roman" w:hAnsi="Times New Roman" w:cs="Times New Roman"/>
      <w:b/>
      <w:bCs/>
      <w:i/>
      <w:iCs/>
      <w:sz w:val="19"/>
      <w:szCs w:val="19"/>
      <w:shd w:val="clear" w:color="auto" w:fill="FFFFFF"/>
    </w:rPr>
  </w:style>
  <w:style w:type="character" w:customStyle="1" w:styleId="241">
    <w:name w:val="Основной текст + Полужирный24"/>
    <w:basedOn w:val="14"/>
    <w:uiPriority w:val="99"/>
    <w:rsid w:val="002B68C7"/>
    <w:rPr>
      <w:rFonts w:ascii="Times New Roman" w:hAnsi="Times New Roman" w:cs="Times New Roman"/>
      <w:b/>
      <w:bCs/>
      <w:sz w:val="19"/>
      <w:szCs w:val="19"/>
      <w:shd w:val="clear" w:color="auto" w:fill="FFFFFF"/>
    </w:rPr>
  </w:style>
  <w:style w:type="character" w:customStyle="1" w:styleId="120">
    <w:name w:val="Основной текст + Курсив12"/>
    <w:basedOn w:val="14"/>
    <w:uiPriority w:val="99"/>
    <w:rsid w:val="002B68C7"/>
    <w:rPr>
      <w:rFonts w:ascii="Times New Roman" w:hAnsi="Times New Roman" w:cs="Times New Roman"/>
      <w:b/>
      <w:bCs/>
      <w:i/>
      <w:iCs/>
      <w:sz w:val="19"/>
      <w:szCs w:val="19"/>
      <w:shd w:val="clear" w:color="auto" w:fill="FFFFFF"/>
    </w:rPr>
  </w:style>
  <w:style w:type="character" w:customStyle="1" w:styleId="231">
    <w:name w:val="Основной текст + Полужирный23"/>
    <w:aliases w:val="Курсив126"/>
    <w:basedOn w:val="14"/>
    <w:uiPriority w:val="99"/>
    <w:rsid w:val="002B68C7"/>
    <w:rPr>
      <w:rFonts w:ascii="Times New Roman" w:hAnsi="Times New Roman" w:cs="Times New Roman"/>
      <w:b/>
      <w:bCs/>
      <w:i/>
      <w:iCs/>
      <w:sz w:val="19"/>
      <w:szCs w:val="19"/>
      <w:shd w:val="clear" w:color="auto" w:fill="FFFFFF"/>
    </w:rPr>
  </w:style>
  <w:style w:type="paragraph" w:customStyle="1" w:styleId="a5">
    <w:name w:val="Сноска"/>
    <w:basedOn w:val="a0"/>
    <w:link w:val="a4"/>
    <w:uiPriority w:val="99"/>
    <w:rsid w:val="002B68C7"/>
    <w:pPr>
      <w:shd w:val="clear" w:color="auto" w:fill="FFFFFF"/>
      <w:spacing w:line="240" w:lineRule="atLeast"/>
    </w:pPr>
    <w:rPr>
      <w:rFonts w:ascii="Times New Roman" w:eastAsiaTheme="minorHAnsi" w:hAnsi="Times New Roman" w:cs="Times New Roman"/>
      <w:b/>
      <w:bCs/>
      <w:color w:val="auto"/>
      <w:sz w:val="15"/>
      <w:szCs w:val="15"/>
      <w:lang w:eastAsia="en-US"/>
    </w:rPr>
  </w:style>
  <w:style w:type="paragraph" w:customStyle="1" w:styleId="30">
    <w:name w:val="Сноска (3)"/>
    <w:basedOn w:val="a0"/>
    <w:link w:val="3"/>
    <w:uiPriority w:val="99"/>
    <w:rsid w:val="002B68C7"/>
    <w:pPr>
      <w:shd w:val="clear" w:color="auto" w:fill="FFFFFF"/>
      <w:spacing w:after="180" w:line="240" w:lineRule="atLeast"/>
    </w:pPr>
    <w:rPr>
      <w:rFonts w:ascii="Times New Roman" w:eastAsiaTheme="minorHAnsi" w:hAnsi="Times New Roman" w:cs="Times New Roman"/>
      <w:b/>
      <w:bCs/>
      <w:color w:val="auto"/>
      <w:sz w:val="19"/>
      <w:szCs w:val="19"/>
      <w:lang w:eastAsia="en-US"/>
    </w:rPr>
  </w:style>
  <w:style w:type="paragraph" w:customStyle="1" w:styleId="41">
    <w:name w:val="Сноска (4)1"/>
    <w:basedOn w:val="a0"/>
    <w:link w:val="4"/>
    <w:uiPriority w:val="99"/>
    <w:rsid w:val="002B68C7"/>
    <w:pPr>
      <w:shd w:val="clear" w:color="auto" w:fill="FFFFFF"/>
      <w:spacing w:before="180" w:line="240" w:lineRule="atLeast"/>
    </w:pPr>
    <w:rPr>
      <w:rFonts w:ascii="Times New Roman" w:eastAsiaTheme="minorHAnsi" w:hAnsi="Times New Roman" w:cs="Times New Roman"/>
      <w:color w:val="auto"/>
      <w:sz w:val="19"/>
      <w:szCs w:val="19"/>
      <w:lang w:eastAsia="en-US"/>
    </w:rPr>
  </w:style>
  <w:style w:type="paragraph" w:customStyle="1" w:styleId="51">
    <w:name w:val="Сноска (5)"/>
    <w:basedOn w:val="a0"/>
    <w:link w:val="50"/>
    <w:uiPriority w:val="99"/>
    <w:rsid w:val="002B68C7"/>
    <w:pPr>
      <w:shd w:val="clear" w:color="auto" w:fill="FFFFFF"/>
      <w:spacing w:before="180" w:line="240" w:lineRule="atLeast"/>
    </w:pPr>
    <w:rPr>
      <w:rFonts w:ascii="Arial Narrow" w:eastAsiaTheme="minorHAnsi" w:hAnsi="Arial Narrow" w:cs="Arial Narrow"/>
      <w:color w:val="auto"/>
      <w:sz w:val="18"/>
      <w:szCs w:val="18"/>
      <w:lang w:eastAsia="en-US"/>
    </w:rPr>
  </w:style>
  <w:style w:type="paragraph" w:customStyle="1" w:styleId="60">
    <w:name w:val="Сноска (6)"/>
    <w:basedOn w:val="a0"/>
    <w:link w:val="6"/>
    <w:uiPriority w:val="99"/>
    <w:rsid w:val="002B68C7"/>
    <w:pPr>
      <w:shd w:val="clear" w:color="auto" w:fill="FFFFFF"/>
      <w:spacing w:before="240" w:line="240" w:lineRule="atLeast"/>
    </w:pPr>
    <w:rPr>
      <w:rFonts w:ascii="Arial Narrow" w:eastAsiaTheme="minorHAnsi" w:hAnsi="Arial Narrow" w:cs="Arial Narrow"/>
      <w:color w:val="auto"/>
      <w:spacing w:val="20"/>
      <w:sz w:val="18"/>
      <w:szCs w:val="18"/>
      <w:lang w:eastAsia="en-US"/>
    </w:rPr>
  </w:style>
  <w:style w:type="paragraph" w:customStyle="1" w:styleId="70">
    <w:name w:val="Сноска (7)"/>
    <w:basedOn w:val="a0"/>
    <w:link w:val="7"/>
    <w:uiPriority w:val="99"/>
    <w:rsid w:val="002B68C7"/>
    <w:pPr>
      <w:shd w:val="clear" w:color="auto" w:fill="FFFFFF"/>
      <w:spacing w:before="120" w:line="240" w:lineRule="atLeast"/>
    </w:pPr>
    <w:rPr>
      <w:rFonts w:ascii="Tahoma" w:eastAsiaTheme="minorHAnsi" w:hAnsi="Tahoma" w:cs="Tahoma"/>
      <w:color w:val="auto"/>
      <w:sz w:val="17"/>
      <w:szCs w:val="17"/>
      <w:lang w:eastAsia="en-US"/>
    </w:rPr>
  </w:style>
  <w:style w:type="paragraph" w:customStyle="1" w:styleId="80">
    <w:name w:val="Сноска (8)"/>
    <w:basedOn w:val="a0"/>
    <w:link w:val="8"/>
    <w:uiPriority w:val="99"/>
    <w:rsid w:val="002B68C7"/>
    <w:pPr>
      <w:shd w:val="clear" w:color="auto" w:fill="FFFFFF"/>
      <w:spacing w:before="300" w:line="240" w:lineRule="atLeast"/>
    </w:pPr>
    <w:rPr>
      <w:rFonts w:ascii="Arial Narrow" w:eastAsiaTheme="minorHAnsi" w:hAnsi="Arial Narrow" w:cs="Arial Narrow"/>
      <w:color w:val="auto"/>
      <w:spacing w:val="20"/>
      <w:sz w:val="18"/>
      <w:szCs w:val="18"/>
      <w:lang w:eastAsia="en-US"/>
    </w:rPr>
  </w:style>
  <w:style w:type="paragraph" w:customStyle="1" w:styleId="310">
    <w:name w:val="Основной текст (3)1"/>
    <w:basedOn w:val="a0"/>
    <w:link w:val="32"/>
    <w:uiPriority w:val="99"/>
    <w:rsid w:val="002B68C7"/>
    <w:pPr>
      <w:shd w:val="clear" w:color="auto" w:fill="FFFFFF"/>
      <w:spacing w:before="5940" w:after="540" w:line="240" w:lineRule="atLeast"/>
    </w:pPr>
    <w:rPr>
      <w:rFonts w:ascii="Times New Roman" w:eastAsiaTheme="minorHAnsi" w:hAnsi="Times New Roman" w:cs="Times New Roman"/>
      <w:b/>
      <w:bCs/>
      <w:i/>
      <w:iCs/>
      <w:color w:val="auto"/>
      <w:sz w:val="19"/>
      <w:szCs w:val="19"/>
      <w:lang w:eastAsia="en-US"/>
    </w:rPr>
  </w:style>
  <w:style w:type="paragraph" w:customStyle="1" w:styleId="141">
    <w:name w:val="Основной текст (14)1"/>
    <w:basedOn w:val="a0"/>
    <w:link w:val="14"/>
    <w:uiPriority w:val="99"/>
    <w:rsid w:val="002B68C7"/>
    <w:pPr>
      <w:shd w:val="clear" w:color="auto" w:fill="FFFFFF"/>
      <w:spacing w:line="182" w:lineRule="exact"/>
    </w:pPr>
    <w:rPr>
      <w:rFonts w:ascii="Times New Roman" w:eastAsiaTheme="minorHAnsi" w:hAnsi="Times New Roman" w:cs="Times New Roman"/>
      <w:b/>
      <w:bCs/>
      <w:color w:val="auto"/>
      <w:sz w:val="15"/>
      <w:szCs w:val="15"/>
      <w:lang w:eastAsia="en-US"/>
    </w:rPr>
  </w:style>
  <w:style w:type="paragraph" w:customStyle="1" w:styleId="710">
    <w:name w:val="Основной текст (7)1"/>
    <w:basedOn w:val="a0"/>
    <w:link w:val="71"/>
    <w:uiPriority w:val="99"/>
    <w:rsid w:val="002B68C7"/>
    <w:pPr>
      <w:shd w:val="clear" w:color="auto" w:fill="FFFFFF"/>
      <w:spacing w:after="1740" w:line="187" w:lineRule="exact"/>
      <w:jc w:val="both"/>
    </w:pPr>
    <w:rPr>
      <w:rFonts w:ascii="Times New Roman" w:eastAsiaTheme="minorHAnsi" w:hAnsi="Times New Roman" w:cs="Times New Roman"/>
      <w:color w:val="auto"/>
      <w:sz w:val="22"/>
      <w:szCs w:val="22"/>
      <w:lang w:eastAsia="en-US"/>
    </w:rPr>
  </w:style>
  <w:style w:type="paragraph" w:customStyle="1" w:styleId="221">
    <w:name w:val="Заголовок №2 (2)1"/>
    <w:basedOn w:val="a0"/>
    <w:link w:val="22"/>
    <w:uiPriority w:val="99"/>
    <w:rsid w:val="002B68C7"/>
    <w:pPr>
      <w:shd w:val="clear" w:color="auto" w:fill="FFFFFF"/>
      <w:spacing w:after="300" w:line="259" w:lineRule="exact"/>
      <w:jc w:val="both"/>
      <w:outlineLvl w:val="1"/>
    </w:pPr>
    <w:rPr>
      <w:rFonts w:ascii="Times New Roman" w:eastAsiaTheme="minorHAnsi" w:hAnsi="Times New Roman" w:cs="Times New Roman"/>
      <w:color w:val="auto"/>
      <w:sz w:val="19"/>
      <w:szCs w:val="19"/>
      <w:lang w:eastAsia="en-US"/>
    </w:rPr>
  </w:style>
  <w:style w:type="paragraph" w:customStyle="1" w:styleId="311">
    <w:name w:val="Заголовок №31"/>
    <w:basedOn w:val="a0"/>
    <w:link w:val="33"/>
    <w:uiPriority w:val="99"/>
    <w:rsid w:val="002B68C7"/>
    <w:pPr>
      <w:shd w:val="clear" w:color="auto" w:fill="FFFFFF"/>
      <w:spacing w:after="1980" w:line="240" w:lineRule="atLeast"/>
      <w:outlineLvl w:val="2"/>
    </w:pPr>
    <w:rPr>
      <w:rFonts w:ascii="Times New Roman" w:eastAsiaTheme="minorHAnsi" w:hAnsi="Times New Roman" w:cs="Times New Roman"/>
      <w:b/>
      <w:bCs/>
      <w:color w:val="auto"/>
      <w:sz w:val="19"/>
      <w:szCs w:val="19"/>
      <w:lang w:eastAsia="en-US"/>
    </w:rPr>
  </w:style>
  <w:style w:type="paragraph" w:customStyle="1" w:styleId="13">
    <w:name w:val="Заголовок №1"/>
    <w:basedOn w:val="a0"/>
    <w:link w:val="12"/>
    <w:uiPriority w:val="99"/>
    <w:rsid w:val="002B68C7"/>
    <w:pPr>
      <w:shd w:val="clear" w:color="auto" w:fill="FFFFFF"/>
      <w:spacing w:before="120" w:after="660" w:line="326" w:lineRule="exact"/>
      <w:jc w:val="center"/>
      <w:outlineLvl w:val="0"/>
    </w:pPr>
    <w:rPr>
      <w:rFonts w:ascii="Times New Roman" w:eastAsiaTheme="minorHAnsi" w:hAnsi="Times New Roman" w:cs="Times New Roman"/>
      <w:b/>
      <w:bCs/>
      <w:color w:val="auto"/>
      <w:sz w:val="25"/>
      <w:szCs w:val="25"/>
      <w:lang w:eastAsia="en-US"/>
    </w:rPr>
  </w:style>
  <w:style w:type="paragraph" w:customStyle="1" w:styleId="161">
    <w:name w:val="Основной текст (16)1"/>
    <w:basedOn w:val="a0"/>
    <w:link w:val="16"/>
    <w:uiPriority w:val="99"/>
    <w:rsid w:val="002B68C7"/>
    <w:pPr>
      <w:shd w:val="clear" w:color="auto" w:fill="FFFFFF"/>
      <w:spacing w:before="120" w:after="120" w:line="283" w:lineRule="exact"/>
      <w:jc w:val="center"/>
    </w:pPr>
    <w:rPr>
      <w:rFonts w:ascii="Times New Roman" w:eastAsiaTheme="minorHAnsi" w:hAnsi="Times New Roman" w:cs="Times New Roman"/>
      <w:b/>
      <w:bCs/>
      <w:color w:val="auto"/>
      <w:sz w:val="19"/>
      <w:szCs w:val="19"/>
      <w:lang w:eastAsia="en-US"/>
    </w:rPr>
  </w:style>
  <w:style w:type="paragraph" w:customStyle="1" w:styleId="180">
    <w:name w:val="Основной текст (18)"/>
    <w:basedOn w:val="a0"/>
    <w:link w:val="18"/>
    <w:uiPriority w:val="99"/>
    <w:rsid w:val="002B68C7"/>
    <w:pPr>
      <w:shd w:val="clear" w:color="auto" w:fill="FFFFFF"/>
      <w:spacing w:before="120" w:line="240" w:lineRule="atLeast"/>
    </w:pPr>
    <w:rPr>
      <w:rFonts w:ascii="Times New Roman" w:eastAsiaTheme="minorHAnsi" w:hAnsi="Times New Roman" w:cs="Times New Roman"/>
      <w:noProof/>
      <w:color w:val="auto"/>
      <w:lang w:eastAsia="en-US"/>
    </w:rPr>
  </w:style>
  <w:style w:type="paragraph" w:customStyle="1" w:styleId="24">
    <w:name w:val="Подпись к картинке (2)"/>
    <w:basedOn w:val="a0"/>
    <w:link w:val="23"/>
    <w:uiPriority w:val="99"/>
    <w:rsid w:val="002B68C7"/>
    <w:pPr>
      <w:shd w:val="clear" w:color="auto" w:fill="FFFFFF"/>
      <w:spacing w:line="240" w:lineRule="atLeast"/>
    </w:pPr>
    <w:rPr>
      <w:rFonts w:ascii="Times New Roman" w:eastAsiaTheme="minorHAnsi" w:hAnsi="Times New Roman" w:cs="Times New Roman"/>
      <w:b/>
      <w:bCs/>
      <w:color w:val="auto"/>
      <w:sz w:val="15"/>
      <w:szCs w:val="15"/>
      <w:lang w:eastAsia="en-US"/>
    </w:rPr>
  </w:style>
  <w:style w:type="paragraph" w:customStyle="1" w:styleId="201">
    <w:name w:val="Основной текст (20)"/>
    <w:basedOn w:val="a0"/>
    <w:link w:val="200"/>
    <w:uiPriority w:val="99"/>
    <w:rsid w:val="002B68C7"/>
    <w:pPr>
      <w:shd w:val="clear" w:color="auto" w:fill="FFFFFF"/>
      <w:spacing w:before="120" w:line="240" w:lineRule="atLeast"/>
      <w:jc w:val="both"/>
    </w:pPr>
    <w:rPr>
      <w:rFonts w:ascii="Tahoma" w:eastAsiaTheme="minorHAnsi" w:hAnsi="Tahoma" w:cs="Tahoma"/>
      <w:color w:val="auto"/>
      <w:sz w:val="18"/>
      <w:szCs w:val="18"/>
      <w:lang w:eastAsia="en-US"/>
    </w:rPr>
  </w:style>
  <w:style w:type="paragraph" w:customStyle="1" w:styleId="15">
    <w:name w:val="Подпись к картинке1"/>
    <w:basedOn w:val="a0"/>
    <w:link w:val="ab"/>
    <w:uiPriority w:val="99"/>
    <w:rsid w:val="002B68C7"/>
    <w:pPr>
      <w:shd w:val="clear" w:color="auto" w:fill="FFFFFF"/>
      <w:spacing w:line="240" w:lineRule="atLeast"/>
    </w:pPr>
    <w:rPr>
      <w:rFonts w:ascii="Times New Roman" w:eastAsiaTheme="minorHAnsi" w:hAnsi="Times New Roman" w:cs="Times New Roman"/>
      <w:color w:val="auto"/>
      <w:sz w:val="19"/>
      <w:szCs w:val="19"/>
      <w:lang w:eastAsia="en-US"/>
    </w:rPr>
  </w:style>
  <w:style w:type="paragraph" w:customStyle="1" w:styleId="3210">
    <w:name w:val="Заголовок №3 (2)1"/>
    <w:basedOn w:val="a0"/>
    <w:link w:val="321"/>
    <w:uiPriority w:val="99"/>
    <w:rsid w:val="002B68C7"/>
    <w:pPr>
      <w:shd w:val="clear" w:color="auto" w:fill="FFFFFF"/>
      <w:spacing w:before="60" w:after="600" w:line="278" w:lineRule="exact"/>
      <w:jc w:val="center"/>
      <w:outlineLvl w:val="2"/>
    </w:pPr>
    <w:rPr>
      <w:rFonts w:ascii="Times New Roman" w:eastAsiaTheme="minorHAnsi" w:hAnsi="Times New Roman" w:cs="Times New Roman"/>
      <w:color w:val="auto"/>
      <w:sz w:val="19"/>
      <w:szCs w:val="19"/>
      <w:lang w:eastAsia="en-US"/>
    </w:rPr>
  </w:style>
  <w:style w:type="paragraph" w:customStyle="1" w:styleId="211">
    <w:name w:val="Основной текст (21)"/>
    <w:basedOn w:val="a0"/>
    <w:link w:val="210"/>
    <w:uiPriority w:val="99"/>
    <w:rsid w:val="002B68C7"/>
    <w:pPr>
      <w:shd w:val="clear" w:color="auto" w:fill="FFFFFF"/>
      <w:spacing w:before="120" w:line="240" w:lineRule="atLeast"/>
    </w:pPr>
    <w:rPr>
      <w:rFonts w:ascii="Arial Narrow" w:eastAsiaTheme="minorHAnsi" w:hAnsi="Arial Narrow" w:cs="Arial Narrow"/>
      <w:color w:val="auto"/>
      <w:sz w:val="21"/>
      <w:szCs w:val="21"/>
      <w:lang w:eastAsia="en-US"/>
    </w:rPr>
  </w:style>
  <w:style w:type="paragraph" w:customStyle="1" w:styleId="ad">
    <w:name w:val="Колонтитул"/>
    <w:basedOn w:val="a0"/>
    <w:link w:val="ac"/>
    <w:uiPriority w:val="99"/>
    <w:rsid w:val="002B68C7"/>
    <w:pPr>
      <w:shd w:val="clear" w:color="auto" w:fill="FFFFFF"/>
    </w:pPr>
    <w:rPr>
      <w:rFonts w:ascii="Times New Roman" w:eastAsiaTheme="minorHAnsi" w:hAnsi="Times New Roman" w:cs="Times New Roman"/>
      <w:color w:val="auto"/>
      <w:lang w:eastAsia="en-US"/>
    </w:rPr>
  </w:style>
  <w:style w:type="paragraph" w:customStyle="1" w:styleId="223">
    <w:name w:val="Основной текст (22)"/>
    <w:basedOn w:val="a0"/>
    <w:link w:val="222"/>
    <w:uiPriority w:val="99"/>
    <w:rsid w:val="002B68C7"/>
    <w:pPr>
      <w:shd w:val="clear" w:color="auto" w:fill="FFFFFF"/>
      <w:spacing w:before="120" w:line="240" w:lineRule="atLeast"/>
      <w:jc w:val="both"/>
    </w:pPr>
    <w:rPr>
      <w:rFonts w:ascii="Times New Roman" w:eastAsiaTheme="minorHAnsi" w:hAnsi="Times New Roman" w:cs="Times New Roman"/>
      <w:color w:val="auto"/>
      <w:spacing w:val="10"/>
      <w:sz w:val="18"/>
      <w:szCs w:val="18"/>
      <w:lang w:eastAsia="en-US"/>
    </w:rPr>
  </w:style>
  <w:style w:type="paragraph" w:styleId="ae">
    <w:name w:val="Balloon Text"/>
    <w:basedOn w:val="a0"/>
    <w:link w:val="af"/>
    <w:uiPriority w:val="99"/>
    <w:semiHidden/>
    <w:unhideWhenUsed/>
    <w:rsid w:val="002B68C7"/>
    <w:rPr>
      <w:rFonts w:ascii="Tahoma" w:hAnsi="Tahoma" w:cs="Tahoma"/>
      <w:sz w:val="16"/>
      <w:szCs w:val="16"/>
    </w:rPr>
  </w:style>
  <w:style w:type="character" w:customStyle="1" w:styleId="af">
    <w:name w:val="Текст выноски Знак"/>
    <w:basedOn w:val="a1"/>
    <w:link w:val="ae"/>
    <w:uiPriority w:val="99"/>
    <w:semiHidden/>
    <w:rsid w:val="002B68C7"/>
    <w:rPr>
      <w:rFonts w:ascii="Tahoma" w:eastAsia="Arial Unicode MS" w:hAnsi="Tahoma" w:cs="Tahoma"/>
      <w:color w:val="000000"/>
      <w:sz w:val="16"/>
      <w:szCs w:val="16"/>
      <w:lang w:eastAsia="ru-RU"/>
    </w:rPr>
  </w:style>
  <w:style w:type="paragraph" w:customStyle="1" w:styleId="af0">
    <w:name w:val="*Абзац"/>
    <w:basedOn w:val="a"/>
    <w:rsid w:val="0016572A"/>
    <w:pPr>
      <w:numPr>
        <w:numId w:val="0"/>
      </w:numPr>
      <w:autoSpaceDE w:val="0"/>
      <w:autoSpaceDN w:val="0"/>
      <w:spacing w:line="288" w:lineRule="auto"/>
      <w:ind w:firstLine="567"/>
      <w:contextualSpacing w:val="0"/>
      <w:jc w:val="both"/>
    </w:pPr>
    <w:rPr>
      <w:rFonts w:ascii="Times New Roman" w:eastAsia="Times New Roman" w:hAnsi="Times New Roman" w:cs="Times New Roman"/>
      <w:color w:val="auto"/>
      <w:szCs w:val="24"/>
    </w:rPr>
  </w:style>
  <w:style w:type="paragraph" w:customStyle="1" w:styleId="ConsPlusNormal">
    <w:name w:val="ConsPlusNormal"/>
    <w:rsid w:val="0016572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
    <w:name w:val="List Bullet"/>
    <w:basedOn w:val="a0"/>
    <w:uiPriority w:val="99"/>
    <w:unhideWhenUsed/>
    <w:rsid w:val="0016572A"/>
    <w:pPr>
      <w:numPr>
        <w:numId w:val="9"/>
      </w:numPr>
      <w:contextualSpacing/>
    </w:pPr>
  </w:style>
  <w:style w:type="character" w:customStyle="1" w:styleId="4a">
    <w:name w:val="Сноска (4)"/>
    <w:basedOn w:val="4"/>
    <w:uiPriority w:val="99"/>
    <w:rsid w:val="009B20C7"/>
    <w:rPr>
      <w:rFonts w:ascii="Times New Roman" w:hAnsi="Times New Roman" w:cs="Times New Roman"/>
      <w:spacing w:val="0"/>
      <w:sz w:val="19"/>
      <w:szCs w:val="19"/>
      <w:shd w:val="clear" w:color="auto" w:fill="FFFFFF"/>
    </w:rPr>
  </w:style>
  <w:style w:type="character" w:customStyle="1" w:styleId="420">
    <w:name w:val="Сноска (4)2"/>
    <w:basedOn w:val="4"/>
    <w:uiPriority w:val="99"/>
    <w:rsid w:val="009B20C7"/>
    <w:rPr>
      <w:rFonts w:ascii="Times New Roman" w:hAnsi="Times New Roman" w:cs="Times New Roman"/>
      <w:spacing w:val="0"/>
      <w:sz w:val="19"/>
      <w:szCs w:val="19"/>
      <w:shd w:val="clear" w:color="auto" w:fill="FFFFFF"/>
    </w:rPr>
  </w:style>
  <w:style w:type="character" w:customStyle="1" w:styleId="81">
    <w:name w:val="Основной текст (8)_"/>
    <w:basedOn w:val="a1"/>
    <w:link w:val="810"/>
    <w:uiPriority w:val="99"/>
    <w:locked/>
    <w:rsid w:val="009B20C7"/>
    <w:rPr>
      <w:rFonts w:ascii="Times New Roman" w:hAnsi="Times New Roman" w:cs="Times New Roman"/>
      <w:sz w:val="19"/>
      <w:szCs w:val="19"/>
      <w:shd w:val="clear" w:color="auto" w:fill="FFFFFF"/>
    </w:rPr>
  </w:style>
  <w:style w:type="character" w:customStyle="1" w:styleId="100">
    <w:name w:val="Основной текст (10)_"/>
    <w:basedOn w:val="a1"/>
    <w:link w:val="101"/>
    <w:uiPriority w:val="99"/>
    <w:locked/>
    <w:rsid w:val="009B20C7"/>
    <w:rPr>
      <w:rFonts w:ascii="Times New Roman" w:hAnsi="Times New Roman" w:cs="Times New Roman"/>
      <w:i/>
      <w:iCs/>
      <w:sz w:val="19"/>
      <w:szCs w:val="19"/>
      <w:shd w:val="clear" w:color="auto" w:fill="FFFFFF"/>
    </w:rPr>
  </w:style>
  <w:style w:type="character" w:customStyle="1" w:styleId="121">
    <w:name w:val="Заголовок №1 (2)_"/>
    <w:basedOn w:val="a1"/>
    <w:link w:val="122"/>
    <w:uiPriority w:val="99"/>
    <w:locked/>
    <w:rsid w:val="009B20C7"/>
    <w:rPr>
      <w:rFonts w:ascii="Times New Roman" w:hAnsi="Times New Roman" w:cs="Times New Roman"/>
      <w:spacing w:val="40"/>
      <w:sz w:val="23"/>
      <w:szCs w:val="23"/>
      <w:shd w:val="clear" w:color="auto" w:fill="FFFFFF"/>
    </w:rPr>
  </w:style>
  <w:style w:type="character" w:customStyle="1" w:styleId="232">
    <w:name w:val="Заголовок №2 (3)_"/>
    <w:basedOn w:val="a1"/>
    <w:link w:val="2310"/>
    <w:uiPriority w:val="99"/>
    <w:locked/>
    <w:rsid w:val="009B20C7"/>
    <w:rPr>
      <w:rFonts w:ascii="Times New Roman" w:hAnsi="Times New Roman" w:cs="Times New Roman"/>
      <w:shd w:val="clear" w:color="auto" w:fill="FFFFFF"/>
    </w:rPr>
  </w:style>
  <w:style w:type="character" w:customStyle="1" w:styleId="322pt">
    <w:name w:val="Заголовок №3 (2) + Интервал 2 pt"/>
    <w:basedOn w:val="321"/>
    <w:uiPriority w:val="99"/>
    <w:rsid w:val="009B20C7"/>
    <w:rPr>
      <w:rFonts w:ascii="Times New Roman" w:hAnsi="Times New Roman" w:cs="Times New Roman"/>
      <w:spacing w:val="50"/>
      <w:sz w:val="19"/>
      <w:szCs w:val="19"/>
      <w:shd w:val="clear" w:color="auto" w:fill="FFFFFF"/>
    </w:rPr>
  </w:style>
  <w:style w:type="character" w:customStyle="1" w:styleId="110">
    <w:name w:val="Основной текст + Курсив11"/>
    <w:basedOn w:val="14"/>
    <w:uiPriority w:val="99"/>
    <w:rsid w:val="009B20C7"/>
    <w:rPr>
      <w:rFonts w:ascii="Times New Roman" w:hAnsi="Times New Roman" w:cs="Times New Roman"/>
      <w:b/>
      <w:bCs/>
      <w:i/>
      <w:iCs/>
      <w:spacing w:val="0"/>
      <w:sz w:val="19"/>
      <w:szCs w:val="19"/>
      <w:shd w:val="clear" w:color="auto" w:fill="FFFFFF"/>
    </w:rPr>
  </w:style>
  <w:style w:type="character" w:customStyle="1" w:styleId="224">
    <w:name w:val="Основной текст + Полужирный22"/>
    <w:basedOn w:val="14"/>
    <w:uiPriority w:val="99"/>
    <w:rsid w:val="009B20C7"/>
    <w:rPr>
      <w:rFonts w:ascii="Times New Roman" w:hAnsi="Times New Roman" w:cs="Times New Roman"/>
      <w:b/>
      <w:bCs/>
      <w:spacing w:val="0"/>
      <w:sz w:val="19"/>
      <w:szCs w:val="19"/>
      <w:shd w:val="clear" w:color="auto" w:fill="FFFFFF"/>
    </w:rPr>
  </w:style>
  <w:style w:type="character" w:customStyle="1" w:styleId="213">
    <w:name w:val="Основной текст + Полужирный21"/>
    <w:aliases w:val="Курсив125"/>
    <w:basedOn w:val="14"/>
    <w:uiPriority w:val="99"/>
    <w:rsid w:val="009B20C7"/>
    <w:rPr>
      <w:rFonts w:ascii="Times New Roman" w:hAnsi="Times New Roman" w:cs="Times New Roman"/>
      <w:b/>
      <w:bCs/>
      <w:i/>
      <w:iCs/>
      <w:spacing w:val="0"/>
      <w:sz w:val="19"/>
      <w:szCs w:val="19"/>
      <w:shd w:val="clear" w:color="auto" w:fill="FFFFFF"/>
    </w:rPr>
  </w:style>
  <w:style w:type="character" w:customStyle="1" w:styleId="203">
    <w:name w:val="Основной текст + Полужирный20"/>
    <w:aliases w:val="Курсив124"/>
    <w:basedOn w:val="14"/>
    <w:uiPriority w:val="99"/>
    <w:rsid w:val="009B20C7"/>
    <w:rPr>
      <w:rFonts w:ascii="Times New Roman" w:hAnsi="Times New Roman" w:cs="Times New Roman"/>
      <w:b/>
      <w:bCs/>
      <w:i/>
      <w:iCs/>
      <w:spacing w:val="0"/>
      <w:sz w:val="19"/>
      <w:szCs w:val="19"/>
      <w:shd w:val="clear" w:color="auto" w:fill="FFFFFF"/>
    </w:rPr>
  </w:style>
  <w:style w:type="character" w:customStyle="1" w:styleId="102">
    <w:name w:val="Основной текст + Курсив10"/>
    <w:basedOn w:val="14"/>
    <w:uiPriority w:val="99"/>
    <w:rsid w:val="009B20C7"/>
    <w:rPr>
      <w:rFonts w:ascii="Times New Roman" w:hAnsi="Times New Roman" w:cs="Times New Roman"/>
      <w:b/>
      <w:bCs/>
      <w:i/>
      <w:iCs/>
      <w:spacing w:val="0"/>
      <w:sz w:val="19"/>
      <w:szCs w:val="19"/>
      <w:shd w:val="clear" w:color="auto" w:fill="FFFFFF"/>
    </w:rPr>
  </w:style>
  <w:style w:type="character" w:customStyle="1" w:styleId="7pt">
    <w:name w:val="Основной текст + 7 pt"/>
    <w:aliases w:val="Полужирный58"/>
    <w:basedOn w:val="14"/>
    <w:uiPriority w:val="99"/>
    <w:rsid w:val="009B20C7"/>
    <w:rPr>
      <w:rFonts w:ascii="Times New Roman" w:hAnsi="Times New Roman" w:cs="Times New Roman"/>
      <w:b/>
      <w:bCs/>
      <w:spacing w:val="0"/>
      <w:sz w:val="14"/>
      <w:szCs w:val="14"/>
      <w:shd w:val="clear" w:color="auto" w:fill="FFFFFF"/>
    </w:rPr>
  </w:style>
  <w:style w:type="character" w:customStyle="1" w:styleId="111">
    <w:name w:val="Основной текст + 11"/>
    <w:aliases w:val="5 pt75,Полужирный57,Интервал 0 pt31"/>
    <w:basedOn w:val="14"/>
    <w:uiPriority w:val="99"/>
    <w:rsid w:val="009B20C7"/>
    <w:rPr>
      <w:rFonts w:ascii="Times New Roman" w:hAnsi="Times New Roman" w:cs="Times New Roman"/>
      <w:b/>
      <w:bCs/>
      <w:spacing w:val="-10"/>
      <w:sz w:val="23"/>
      <w:szCs w:val="23"/>
      <w:shd w:val="clear" w:color="auto" w:fill="FFFFFF"/>
    </w:rPr>
  </w:style>
  <w:style w:type="character" w:customStyle="1" w:styleId="190">
    <w:name w:val="Основной текст + Полужирный19"/>
    <w:basedOn w:val="14"/>
    <w:uiPriority w:val="99"/>
    <w:rsid w:val="009B20C7"/>
    <w:rPr>
      <w:rFonts w:ascii="Times New Roman" w:hAnsi="Times New Roman" w:cs="Times New Roman"/>
      <w:b/>
      <w:bCs/>
      <w:spacing w:val="0"/>
      <w:sz w:val="19"/>
      <w:szCs w:val="19"/>
      <w:shd w:val="clear" w:color="auto" w:fill="FFFFFF"/>
    </w:rPr>
  </w:style>
  <w:style w:type="character" w:customStyle="1" w:styleId="182">
    <w:name w:val="Основной текст + Полужирный18"/>
    <w:aliases w:val="Курсив123"/>
    <w:basedOn w:val="14"/>
    <w:uiPriority w:val="99"/>
    <w:rsid w:val="009B20C7"/>
    <w:rPr>
      <w:rFonts w:ascii="Times New Roman" w:hAnsi="Times New Roman" w:cs="Times New Roman"/>
      <w:b/>
      <w:bCs/>
      <w:i/>
      <w:iCs/>
      <w:spacing w:val="0"/>
      <w:sz w:val="19"/>
      <w:szCs w:val="19"/>
      <w:shd w:val="clear" w:color="auto" w:fill="FFFFFF"/>
    </w:rPr>
  </w:style>
  <w:style w:type="character" w:customStyle="1" w:styleId="13pt3">
    <w:name w:val="Основной текст + 13 pt3"/>
    <w:aliases w:val="Полужирный56,Интервал 0 pt30"/>
    <w:basedOn w:val="14"/>
    <w:uiPriority w:val="99"/>
    <w:rsid w:val="009B20C7"/>
    <w:rPr>
      <w:rFonts w:ascii="Times New Roman" w:hAnsi="Times New Roman" w:cs="Times New Roman"/>
      <w:b/>
      <w:bCs/>
      <w:spacing w:val="-10"/>
      <w:sz w:val="26"/>
      <w:szCs w:val="26"/>
      <w:shd w:val="clear" w:color="auto" w:fill="FFFFFF"/>
    </w:rPr>
  </w:style>
  <w:style w:type="character" w:customStyle="1" w:styleId="9pt14">
    <w:name w:val="Основной текст + 9 pt14"/>
    <w:aliases w:val="Полужирный55,Масштаб 30%"/>
    <w:basedOn w:val="14"/>
    <w:uiPriority w:val="99"/>
    <w:rsid w:val="009B20C7"/>
    <w:rPr>
      <w:rFonts w:ascii="Times New Roman" w:hAnsi="Times New Roman" w:cs="Times New Roman"/>
      <w:b/>
      <w:bCs/>
      <w:spacing w:val="0"/>
      <w:w w:val="30"/>
      <w:sz w:val="18"/>
      <w:szCs w:val="18"/>
      <w:shd w:val="clear" w:color="auto" w:fill="FFFFFF"/>
      <w:lang w:val="en-US" w:eastAsia="en-US"/>
    </w:rPr>
  </w:style>
  <w:style w:type="character" w:customStyle="1" w:styleId="170">
    <w:name w:val="Основной текст + Полужирный17"/>
    <w:aliases w:val="Курсив122"/>
    <w:basedOn w:val="14"/>
    <w:uiPriority w:val="99"/>
    <w:rsid w:val="009B20C7"/>
    <w:rPr>
      <w:rFonts w:ascii="Times New Roman" w:hAnsi="Times New Roman" w:cs="Times New Roman"/>
      <w:b/>
      <w:bCs/>
      <w:i/>
      <w:iCs/>
      <w:spacing w:val="0"/>
      <w:sz w:val="19"/>
      <w:szCs w:val="19"/>
      <w:shd w:val="clear" w:color="auto" w:fill="FFFFFF"/>
    </w:rPr>
  </w:style>
  <w:style w:type="character" w:customStyle="1" w:styleId="9">
    <w:name w:val="Основной текст + Курсив9"/>
    <w:basedOn w:val="14"/>
    <w:uiPriority w:val="99"/>
    <w:rsid w:val="009B20C7"/>
    <w:rPr>
      <w:rFonts w:ascii="Times New Roman" w:hAnsi="Times New Roman" w:cs="Times New Roman"/>
      <w:b/>
      <w:bCs/>
      <w:i/>
      <w:iCs/>
      <w:spacing w:val="0"/>
      <w:sz w:val="19"/>
      <w:szCs w:val="19"/>
      <w:shd w:val="clear" w:color="auto" w:fill="FFFFFF"/>
    </w:rPr>
  </w:style>
  <w:style w:type="character" w:customStyle="1" w:styleId="82">
    <w:name w:val="Основной текст + Курсив8"/>
    <w:basedOn w:val="14"/>
    <w:uiPriority w:val="99"/>
    <w:rsid w:val="009B20C7"/>
    <w:rPr>
      <w:rFonts w:ascii="Times New Roman" w:hAnsi="Times New Roman" w:cs="Times New Roman"/>
      <w:b/>
      <w:bCs/>
      <w:i/>
      <w:iCs/>
      <w:spacing w:val="0"/>
      <w:sz w:val="19"/>
      <w:szCs w:val="19"/>
      <w:shd w:val="clear" w:color="auto" w:fill="FFFFFF"/>
    </w:rPr>
  </w:style>
  <w:style w:type="character" w:customStyle="1" w:styleId="162">
    <w:name w:val="Основной текст + Полужирный16"/>
    <w:aliases w:val="Курсив121"/>
    <w:basedOn w:val="14"/>
    <w:uiPriority w:val="99"/>
    <w:rsid w:val="009B20C7"/>
    <w:rPr>
      <w:rFonts w:ascii="Times New Roman" w:hAnsi="Times New Roman" w:cs="Times New Roman"/>
      <w:b/>
      <w:bCs/>
      <w:i/>
      <w:iCs/>
      <w:spacing w:val="0"/>
      <w:sz w:val="19"/>
      <w:szCs w:val="19"/>
      <w:shd w:val="clear" w:color="auto" w:fill="FFFFFF"/>
    </w:rPr>
  </w:style>
  <w:style w:type="character" w:customStyle="1" w:styleId="151">
    <w:name w:val="Основной текст + Полужирный15"/>
    <w:aliases w:val="Курсив120"/>
    <w:basedOn w:val="14"/>
    <w:uiPriority w:val="99"/>
    <w:rsid w:val="009B20C7"/>
    <w:rPr>
      <w:rFonts w:ascii="Times New Roman" w:hAnsi="Times New Roman" w:cs="Times New Roman"/>
      <w:b/>
      <w:bCs/>
      <w:i/>
      <w:iCs/>
      <w:spacing w:val="0"/>
      <w:sz w:val="19"/>
      <w:szCs w:val="19"/>
      <w:shd w:val="clear" w:color="auto" w:fill="FFFFFF"/>
    </w:rPr>
  </w:style>
  <w:style w:type="character" w:customStyle="1" w:styleId="2pt5">
    <w:name w:val="Основной текст + Интервал 2 pt5"/>
    <w:basedOn w:val="14"/>
    <w:uiPriority w:val="99"/>
    <w:rsid w:val="009B20C7"/>
    <w:rPr>
      <w:rFonts w:ascii="Times New Roman" w:hAnsi="Times New Roman" w:cs="Times New Roman"/>
      <w:b/>
      <w:bCs/>
      <w:spacing w:val="50"/>
      <w:sz w:val="19"/>
      <w:szCs w:val="19"/>
      <w:shd w:val="clear" w:color="auto" w:fill="FFFFFF"/>
    </w:rPr>
  </w:style>
  <w:style w:type="character" w:customStyle="1" w:styleId="72">
    <w:name w:val="Основной текст + Курсив7"/>
    <w:basedOn w:val="14"/>
    <w:uiPriority w:val="99"/>
    <w:rsid w:val="009B20C7"/>
    <w:rPr>
      <w:rFonts w:ascii="Times New Roman" w:hAnsi="Times New Roman" w:cs="Times New Roman"/>
      <w:b/>
      <w:bCs/>
      <w:i/>
      <w:iCs/>
      <w:spacing w:val="0"/>
      <w:sz w:val="19"/>
      <w:szCs w:val="19"/>
      <w:shd w:val="clear" w:color="auto" w:fill="FFFFFF"/>
    </w:rPr>
  </w:style>
  <w:style w:type="character" w:customStyle="1" w:styleId="61">
    <w:name w:val="Основной текст + Курсив6"/>
    <w:basedOn w:val="14"/>
    <w:uiPriority w:val="99"/>
    <w:rsid w:val="009B20C7"/>
    <w:rPr>
      <w:rFonts w:ascii="Times New Roman" w:hAnsi="Times New Roman" w:cs="Times New Roman"/>
      <w:b/>
      <w:bCs/>
      <w:i/>
      <w:iCs/>
      <w:spacing w:val="0"/>
      <w:sz w:val="19"/>
      <w:szCs w:val="19"/>
      <w:shd w:val="clear" w:color="auto" w:fill="FFFFFF"/>
    </w:rPr>
  </w:style>
  <w:style w:type="character" w:customStyle="1" w:styleId="2pt4">
    <w:name w:val="Основной текст + Интервал 2 pt4"/>
    <w:basedOn w:val="14"/>
    <w:uiPriority w:val="99"/>
    <w:rsid w:val="009B20C7"/>
    <w:rPr>
      <w:rFonts w:ascii="Times New Roman" w:hAnsi="Times New Roman" w:cs="Times New Roman"/>
      <w:b/>
      <w:bCs/>
      <w:spacing w:val="50"/>
      <w:sz w:val="19"/>
      <w:szCs w:val="19"/>
      <w:shd w:val="clear" w:color="auto" w:fill="FFFFFF"/>
    </w:rPr>
  </w:style>
  <w:style w:type="character" w:customStyle="1" w:styleId="9pt13">
    <w:name w:val="Основной текст + 9 pt13"/>
    <w:aliases w:val="Курсив119,Интервал 0 pt29"/>
    <w:basedOn w:val="14"/>
    <w:uiPriority w:val="99"/>
    <w:rsid w:val="009B20C7"/>
    <w:rPr>
      <w:rFonts w:ascii="Times New Roman" w:hAnsi="Times New Roman" w:cs="Times New Roman"/>
      <w:b/>
      <w:bCs/>
      <w:i/>
      <w:iCs/>
      <w:spacing w:val="-10"/>
      <w:sz w:val="18"/>
      <w:szCs w:val="18"/>
      <w:shd w:val="clear" w:color="auto" w:fill="FFFFFF"/>
    </w:rPr>
  </w:style>
  <w:style w:type="character" w:customStyle="1" w:styleId="147">
    <w:name w:val="Основной текст + Полужирный14"/>
    <w:aliases w:val="Курсив118"/>
    <w:basedOn w:val="14"/>
    <w:uiPriority w:val="99"/>
    <w:rsid w:val="009B20C7"/>
    <w:rPr>
      <w:rFonts w:ascii="Times New Roman" w:hAnsi="Times New Roman" w:cs="Times New Roman"/>
      <w:b/>
      <w:bCs/>
      <w:i/>
      <w:iCs/>
      <w:spacing w:val="0"/>
      <w:sz w:val="19"/>
      <w:szCs w:val="19"/>
      <w:shd w:val="clear" w:color="auto" w:fill="FFFFFF"/>
    </w:rPr>
  </w:style>
  <w:style w:type="character" w:customStyle="1" w:styleId="58">
    <w:name w:val="Основной текст + Курсив5"/>
    <w:basedOn w:val="14"/>
    <w:uiPriority w:val="99"/>
    <w:rsid w:val="009B20C7"/>
    <w:rPr>
      <w:rFonts w:ascii="Times New Roman" w:hAnsi="Times New Roman" w:cs="Times New Roman"/>
      <w:b/>
      <w:bCs/>
      <w:i/>
      <w:iCs/>
      <w:spacing w:val="0"/>
      <w:sz w:val="19"/>
      <w:szCs w:val="19"/>
      <w:shd w:val="clear" w:color="auto" w:fill="FFFFFF"/>
    </w:rPr>
  </w:style>
  <w:style w:type="character" w:customStyle="1" w:styleId="131">
    <w:name w:val="Основной текст + Полужирный13"/>
    <w:aliases w:val="Курсив117"/>
    <w:basedOn w:val="14"/>
    <w:uiPriority w:val="99"/>
    <w:rsid w:val="009B20C7"/>
    <w:rPr>
      <w:rFonts w:ascii="Times New Roman" w:hAnsi="Times New Roman" w:cs="Times New Roman"/>
      <w:b/>
      <w:bCs/>
      <w:i/>
      <w:iCs/>
      <w:spacing w:val="0"/>
      <w:sz w:val="19"/>
      <w:szCs w:val="19"/>
      <w:shd w:val="clear" w:color="auto" w:fill="FFFFFF"/>
    </w:rPr>
  </w:style>
  <w:style w:type="character" w:customStyle="1" w:styleId="123">
    <w:name w:val="Основной текст + Полужирный12"/>
    <w:basedOn w:val="14"/>
    <w:uiPriority w:val="99"/>
    <w:rsid w:val="009B20C7"/>
    <w:rPr>
      <w:rFonts w:ascii="Times New Roman" w:hAnsi="Times New Roman" w:cs="Times New Roman"/>
      <w:b/>
      <w:bCs/>
      <w:spacing w:val="0"/>
      <w:sz w:val="19"/>
      <w:szCs w:val="19"/>
      <w:shd w:val="clear" w:color="auto" w:fill="FFFFFF"/>
    </w:rPr>
  </w:style>
  <w:style w:type="character" w:customStyle="1" w:styleId="112">
    <w:name w:val="Основной текст + Полужирный11"/>
    <w:aliases w:val="Курсив116"/>
    <w:basedOn w:val="14"/>
    <w:uiPriority w:val="99"/>
    <w:rsid w:val="009B20C7"/>
    <w:rPr>
      <w:rFonts w:ascii="Times New Roman" w:hAnsi="Times New Roman" w:cs="Times New Roman"/>
      <w:b/>
      <w:bCs/>
      <w:i/>
      <w:iCs/>
      <w:spacing w:val="0"/>
      <w:sz w:val="19"/>
      <w:szCs w:val="19"/>
      <w:shd w:val="clear" w:color="auto" w:fill="FFFFFF"/>
    </w:rPr>
  </w:style>
  <w:style w:type="character" w:customStyle="1" w:styleId="4b">
    <w:name w:val="Основной текст + Курсив4"/>
    <w:basedOn w:val="14"/>
    <w:uiPriority w:val="99"/>
    <w:rsid w:val="009B20C7"/>
    <w:rPr>
      <w:rFonts w:ascii="Times New Roman" w:hAnsi="Times New Roman" w:cs="Times New Roman"/>
      <w:b/>
      <w:bCs/>
      <w:i/>
      <w:iCs/>
      <w:spacing w:val="0"/>
      <w:sz w:val="19"/>
      <w:szCs w:val="19"/>
      <w:shd w:val="clear" w:color="auto" w:fill="FFFFFF"/>
    </w:rPr>
  </w:style>
  <w:style w:type="character" w:customStyle="1" w:styleId="103">
    <w:name w:val="Основной текст + Полужирный10"/>
    <w:aliases w:val="Курсив115,Интервал 1 pt17"/>
    <w:basedOn w:val="14"/>
    <w:uiPriority w:val="99"/>
    <w:rsid w:val="009B20C7"/>
    <w:rPr>
      <w:rFonts w:ascii="Times New Roman" w:hAnsi="Times New Roman" w:cs="Times New Roman"/>
      <w:b/>
      <w:bCs/>
      <w:i/>
      <w:iCs/>
      <w:spacing w:val="30"/>
      <w:sz w:val="19"/>
      <w:szCs w:val="19"/>
      <w:shd w:val="clear" w:color="auto" w:fill="FFFFFF"/>
      <w:lang w:val="en-US" w:eastAsia="en-US"/>
    </w:rPr>
  </w:style>
  <w:style w:type="character" w:customStyle="1" w:styleId="242">
    <w:name w:val="Заголовок №2 (4)_"/>
    <w:basedOn w:val="a1"/>
    <w:link w:val="243"/>
    <w:uiPriority w:val="99"/>
    <w:locked/>
    <w:rsid w:val="009B20C7"/>
    <w:rPr>
      <w:rFonts w:ascii="Times New Roman" w:hAnsi="Times New Roman" w:cs="Times New Roman"/>
      <w:b/>
      <w:bCs/>
      <w:shd w:val="clear" w:color="auto" w:fill="FFFFFF"/>
      <w:lang w:val="en-US"/>
    </w:rPr>
  </w:style>
  <w:style w:type="character" w:customStyle="1" w:styleId="90">
    <w:name w:val="Основной текст + Полужирный9"/>
    <w:aliases w:val="Курсив114"/>
    <w:basedOn w:val="14"/>
    <w:uiPriority w:val="99"/>
    <w:rsid w:val="009B20C7"/>
    <w:rPr>
      <w:rFonts w:ascii="Times New Roman" w:hAnsi="Times New Roman" w:cs="Times New Roman"/>
      <w:b/>
      <w:bCs/>
      <w:i/>
      <w:iCs/>
      <w:spacing w:val="0"/>
      <w:sz w:val="19"/>
      <w:szCs w:val="19"/>
      <w:shd w:val="clear" w:color="auto" w:fill="FFFFFF"/>
    </w:rPr>
  </w:style>
  <w:style w:type="character" w:customStyle="1" w:styleId="3a">
    <w:name w:val="Основной текст + Курсив3"/>
    <w:basedOn w:val="14"/>
    <w:uiPriority w:val="99"/>
    <w:rsid w:val="009B20C7"/>
    <w:rPr>
      <w:rFonts w:ascii="Times New Roman" w:hAnsi="Times New Roman" w:cs="Times New Roman"/>
      <w:b/>
      <w:bCs/>
      <w:i/>
      <w:iCs/>
      <w:spacing w:val="0"/>
      <w:sz w:val="19"/>
      <w:szCs w:val="19"/>
      <w:shd w:val="clear" w:color="auto" w:fill="FFFFFF"/>
    </w:rPr>
  </w:style>
  <w:style w:type="character" w:customStyle="1" w:styleId="104">
    <w:name w:val="Основной текст (10) + Не курсив"/>
    <w:basedOn w:val="100"/>
    <w:uiPriority w:val="99"/>
    <w:rsid w:val="009B20C7"/>
    <w:rPr>
      <w:rFonts w:ascii="Times New Roman" w:hAnsi="Times New Roman" w:cs="Times New Roman"/>
      <w:i/>
      <w:iCs/>
      <w:sz w:val="19"/>
      <w:szCs w:val="19"/>
      <w:shd w:val="clear" w:color="auto" w:fill="FFFFFF"/>
    </w:rPr>
  </w:style>
  <w:style w:type="character" w:customStyle="1" w:styleId="233">
    <w:name w:val="Основной текст (23)_"/>
    <w:basedOn w:val="a1"/>
    <w:link w:val="234"/>
    <w:uiPriority w:val="99"/>
    <w:locked/>
    <w:rsid w:val="009B20C7"/>
    <w:rPr>
      <w:rFonts w:ascii="Times New Roman" w:hAnsi="Times New Roman" w:cs="Times New Roman"/>
      <w:sz w:val="20"/>
      <w:szCs w:val="20"/>
      <w:shd w:val="clear" w:color="auto" w:fill="FFFFFF"/>
    </w:rPr>
  </w:style>
  <w:style w:type="character" w:customStyle="1" w:styleId="2pt3">
    <w:name w:val="Основной текст + Интервал 2 pt3"/>
    <w:basedOn w:val="14"/>
    <w:uiPriority w:val="99"/>
    <w:rsid w:val="009B20C7"/>
    <w:rPr>
      <w:rFonts w:ascii="Times New Roman" w:hAnsi="Times New Roman" w:cs="Times New Roman"/>
      <w:b/>
      <w:bCs/>
      <w:spacing w:val="50"/>
      <w:sz w:val="19"/>
      <w:szCs w:val="19"/>
      <w:shd w:val="clear" w:color="auto" w:fill="FFFFFF"/>
    </w:rPr>
  </w:style>
  <w:style w:type="character" w:customStyle="1" w:styleId="83">
    <w:name w:val="Основной текст + Полужирный8"/>
    <w:aliases w:val="Курсив113"/>
    <w:basedOn w:val="14"/>
    <w:uiPriority w:val="99"/>
    <w:rsid w:val="009B20C7"/>
    <w:rPr>
      <w:rFonts w:ascii="Times New Roman" w:hAnsi="Times New Roman" w:cs="Times New Roman"/>
      <w:b/>
      <w:bCs/>
      <w:i/>
      <w:iCs/>
      <w:spacing w:val="0"/>
      <w:sz w:val="19"/>
      <w:szCs w:val="19"/>
      <w:shd w:val="clear" w:color="auto" w:fill="FFFFFF"/>
    </w:rPr>
  </w:style>
  <w:style w:type="character" w:customStyle="1" w:styleId="2a">
    <w:name w:val="Основной текст + Курсив2"/>
    <w:basedOn w:val="14"/>
    <w:uiPriority w:val="99"/>
    <w:rsid w:val="009B20C7"/>
    <w:rPr>
      <w:rFonts w:ascii="Times New Roman" w:hAnsi="Times New Roman" w:cs="Times New Roman"/>
      <w:b/>
      <w:bCs/>
      <w:i/>
      <w:iCs/>
      <w:spacing w:val="0"/>
      <w:sz w:val="19"/>
      <w:szCs w:val="19"/>
      <w:shd w:val="clear" w:color="auto" w:fill="FFFFFF"/>
    </w:rPr>
  </w:style>
  <w:style w:type="character" w:customStyle="1" w:styleId="9pt12">
    <w:name w:val="Основной текст + 9 pt12"/>
    <w:aliases w:val="Интервал 0 pt28"/>
    <w:basedOn w:val="14"/>
    <w:uiPriority w:val="99"/>
    <w:rsid w:val="009B20C7"/>
    <w:rPr>
      <w:rFonts w:ascii="Times New Roman" w:hAnsi="Times New Roman" w:cs="Times New Roman"/>
      <w:b/>
      <w:bCs/>
      <w:spacing w:val="10"/>
      <w:sz w:val="18"/>
      <w:szCs w:val="18"/>
      <w:shd w:val="clear" w:color="auto" w:fill="FFFFFF"/>
    </w:rPr>
  </w:style>
  <w:style w:type="character" w:customStyle="1" w:styleId="244">
    <w:name w:val="Основной текст (24)_"/>
    <w:basedOn w:val="a1"/>
    <w:link w:val="245"/>
    <w:uiPriority w:val="99"/>
    <w:locked/>
    <w:rsid w:val="009B20C7"/>
    <w:rPr>
      <w:rFonts w:ascii="Tahoma" w:hAnsi="Tahoma" w:cs="Tahoma"/>
      <w:sz w:val="17"/>
      <w:szCs w:val="17"/>
      <w:shd w:val="clear" w:color="auto" w:fill="FFFFFF"/>
    </w:rPr>
  </w:style>
  <w:style w:type="character" w:customStyle="1" w:styleId="3200">
    <w:name w:val="Основной текст (3)20"/>
    <w:basedOn w:val="32"/>
    <w:uiPriority w:val="99"/>
    <w:rsid w:val="009B20C7"/>
    <w:rPr>
      <w:rFonts w:ascii="Times New Roman" w:hAnsi="Times New Roman" w:cs="Times New Roman"/>
      <w:b/>
      <w:bCs/>
      <w:i/>
      <w:iCs/>
      <w:spacing w:val="0"/>
      <w:sz w:val="19"/>
      <w:szCs w:val="19"/>
      <w:shd w:val="clear" w:color="auto" w:fill="FFFFFF"/>
    </w:rPr>
  </w:style>
  <w:style w:type="character" w:customStyle="1" w:styleId="75">
    <w:name w:val="Основной текст + Полужирный7"/>
    <w:aliases w:val="Курсив112"/>
    <w:basedOn w:val="14"/>
    <w:uiPriority w:val="99"/>
    <w:rsid w:val="009B20C7"/>
    <w:rPr>
      <w:rFonts w:ascii="Times New Roman" w:hAnsi="Times New Roman" w:cs="Times New Roman"/>
      <w:b/>
      <w:bCs/>
      <w:i/>
      <w:iCs/>
      <w:spacing w:val="0"/>
      <w:sz w:val="19"/>
      <w:szCs w:val="19"/>
      <w:shd w:val="clear" w:color="auto" w:fill="FFFFFF"/>
    </w:rPr>
  </w:style>
  <w:style w:type="character" w:customStyle="1" w:styleId="720">
    <w:name w:val="Основной текст + 72"/>
    <w:aliases w:val="5 pt74,Полужирный54"/>
    <w:basedOn w:val="14"/>
    <w:uiPriority w:val="99"/>
    <w:rsid w:val="009B20C7"/>
    <w:rPr>
      <w:rFonts w:ascii="Times New Roman" w:hAnsi="Times New Roman" w:cs="Times New Roman"/>
      <w:b/>
      <w:bCs/>
      <w:spacing w:val="0"/>
      <w:sz w:val="15"/>
      <w:szCs w:val="15"/>
      <w:shd w:val="clear" w:color="auto" w:fill="FFFFFF"/>
    </w:rPr>
  </w:style>
  <w:style w:type="character" w:customStyle="1" w:styleId="62">
    <w:name w:val="Основной текст + Полужирный6"/>
    <w:aliases w:val="Курсив111"/>
    <w:basedOn w:val="14"/>
    <w:uiPriority w:val="99"/>
    <w:rsid w:val="009B20C7"/>
    <w:rPr>
      <w:rFonts w:ascii="Times New Roman" w:hAnsi="Times New Roman" w:cs="Times New Roman"/>
      <w:b/>
      <w:bCs/>
      <w:i/>
      <w:iCs/>
      <w:spacing w:val="0"/>
      <w:sz w:val="19"/>
      <w:szCs w:val="19"/>
      <w:shd w:val="clear" w:color="auto" w:fill="FFFFFF"/>
    </w:rPr>
  </w:style>
  <w:style w:type="character" w:customStyle="1" w:styleId="113">
    <w:name w:val="Основной текст + 113"/>
    <w:aliases w:val="5 pt73,Полужирный53"/>
    <w:basedOn w:val="14"/>
    <w:uiPriority w:val="99"/>
    <w:rsid w:val="009B20C7"/>
    <w:rPr>
      <w:rFonts w:ascii="Times New Roman" w:hAnsi="Times New Roman" w:cs="Times New Roman"/>
      <w:b/>
      <w:bCs/>
      <w:spacing w:val="0"/>
      <w:sz w:val="23"/>
      <w:szCs w:val="23"/>
      <w:shd w:val="clear" w:color="auto" w:fill="FFFFFF"/>
    </w:rPr>
  </w:style>
  <w:style w:type="character" w:customStyle="1" w:styleId="Tahoma4">
    <w:name w:val="Основной текст + Tahoma4"/>
    <w:aliases w:val="8 pt4,Полужирный52"/>
    <w:basedOn w:val="14"/>
    <w:uiPriority w:val="99"/>
    <w:rsid w:val="009B20C7"/>
    <w:rPr>
      <w:rFonts w:ascii="Tahoma" w:hAnsi="Tahoma" w:cs="Tahoma"/>
      <w:b/>
      <w:bCs/>
      <w:noProof/>
      <w:spacing w:val="0"/>
      <w:sz w:val="16"/>
      <w:szCs w:val="16"/>
      <w:shd w:val="clear" w:color="auto" w:fill="FFFFFF"/>
    </w:rPr>
  </w:style>
  <w:style w:type="character" w:customStyle="1" w:styleId="59">
    <w:name w:val="Основной текст + Полужирный5"/>
    <w:basedOn w:val="14"/>
    <w:uiPriority w:val="99"/>
    <w:rsid w:val="009B20C7"/>
    <w:rPr>
      <w:rFonts w:ascii="Times New Roman" w:hAnsi="Times New Roman" w:cs="Times New Roman"/>
      <w:b/>
      <w:bCs/>
      <w:spacing w:val="0"/>
      <w:sz w:val="19"/>
      <w:szCs w:val="19"/>
      <w:shd w:val="clear" w:color="auto" w:fill="FFFFFF"/>
    </w:rPr>
  </w:style>
  <w:style w:type="character" w:customStyle="1" w:styleId="76">
    <w:name w:val="Основной текст (7)"/>
    <w:basedOn w:val="71"/>
    <w:uiPriority w:val="99"/>
    <w:rsid w:val="009B20C7"/>
    <w:rPr>
      <w:rFonts w:ascii="Times New Roman" w:hAnsi="Times New Roman" w:cs="Times New Roman"/>
      <w:spacing w:val="0"/>
      <w:sz w:val="22"/>
      <w:szCs w:val="22"/>
      <w:shd w:val="clear" w:color="auto" w:fill="FFFFFF"/>
    </w:rPr>
  </w:style>
  <w:style w:type="character" w:customStyle="1" w:styleId="235">
    <w:name w:val="Заголовок №2 (3)"/>
    <w:basedOn w:val="232"/>
    <w:uiPriority w:val="99"/>
    <w:rsid w:val="009B20C7"/>
    <w:rPr>
      <w:rFonts w:ascii="Times New Roman" w:hAnsi="Times New Roman" w:cs="Times New Roman"/>
      <w:shd w:val="clear" w:color="auto" w:fill="FFFFFF"/>
    </w:rPr>
  </w:style>
  <w:style w:type="character" w:customStyle="1" w:styleId="1010">
    <w:name w:val="Основной текст (10) + Не курсив10"/>
    <w:basedOn w:val="100"/>
    <w:uiPriority w:val="99"/>
    <w:rsid w:val="009B20C7"/>
    <w:rPr>
      <w:rFonts w:ascii="Times New Roman" w:hAnsi="Times New Roman" w:cs="Times New Roman"/>
      <w:i/>
      <w:iCs/>
      <w:sz w:val="19"/>
      <w:szCs w:val="19"/>
      <w:shd w:val="clear" w:color="auto" w:fill="FFFFFF"/>
    </w:rPr>
  </w:style>
  <w:style w:type="character" w:customStyle="1" w:styleId="105">
    <w:name w:val="Основной текст (10) + Полужирный"/>
    <w:basedOn w:val="100"/>
    <w:uiPriority w:val="99"/>
    <w:rsid w:val="009B20C7"/>
    <w:rPr>
      <w:rFonts w:ascii="Times New Roman" w:hAnsi="Times New Roman" w:cs="Times New Roman"/>
      <w:b/>
      <w:bCs/>
      <w:i/>
      <w:iCs/>
      <w:sz w:val="19"/>
      <w:szCs w:val="19"/>
      <w:shd w:val="clear" w:color="auto" w:fill="FFFFFF"/>
    </w:rPr>
  </w:style>
  <w:style w:type="character" w:customStyle="1" w:styleId="120pt">
    <w:name w:val="Заголовок №1 (2) + Интервал 0 pt"/>
    <w:basedOn w:val="121"/>
    <w:uiPriority w:val="99"/>
    <w:rsid w:val="009B20C7"/>
    <w:rPr>
      <w:rFonts w:ascii="Times New Roman" w:hAnsi="Times New Roman" w:cs="Times New Roman"/>
      <w:spacing w:val="0"/>
      <w:sz w:val="23"/>
      <w:szCs w:val="23"/>
      <w:shd w:val="clear" w:color="auto" w:fill="FFFFFF"/>
    </w:rPr>
  </w:style>
  <w:style w:type="character" w:customStyle="1" w:styleId="78">
    <w:name w:val="Основной текст (7)8"/>
    <w:basedOn w:val="71"/>
    <w:uiPriority w:val="99"/>
    <w:rsid w:val="009B20C7"/>
    <w:rPr>
      <w:rFonts w:ascii="Times New Roman" w:hAnsi="Times New Roman" w:cs="Times New Roman"/>
      <w:spacing w:val="0"/>
      <w:sz w:val="22"/>
      <w:szCs w:val="22"/>
      <w:shd w:val="clear" w:color="auto" w:fill="FFFFFF"/>
    </w:rPr>
  </w:style>
  <w:style w:type="character" w:customStyle="1" w:styleId="261">
    <w:name w:val="Заголовок №2 (6)_"/>
    <w:basedOn w:val="a1"/>
    <w:link w:val="262"/>
    <w:uiPriority w:val="99"/>
    <w:locked/>
    <w:rsid w:val="009B20C7"/>
    <w:rPr>
      <w:rFonts w:ascii="Impact" w:hAnsi="Impact" w:cs="Impact"/>
      <w:sz w:val="18"/>
      <w:szCs w:val="18"/>
      <w:shd w:val="clear" w:color="auto" w:fill="FFFFFF"/>
    </w:rPr>
  </w:style>
  <w:style w:type="character" w:customStyle="1" w:styleId="109">
    <w:name w:val="Основной текст (10) + Не курсив9"/>
    <w:basedOn w:val="100"/>
    <w:uiPriority w:val="99"/>
    <w:rsid w:val="009B20C7"/>
    <w:rPr>
      <w:rFonts w:ascii="Times New Roman" w:hAnsi="Times New Roman" w:cs="Times New Roman"/>
      <w:i/>
      <w:iCs/>
      <w:sz w:val="19"/>
      <w:szCs w:val="19"/>
      <w:shd w:val="clear" w:color="auto" w:fill="FFFFFF"/>
    </w:rPr>
  </w:style>
  <w:style w:type="character" w:customStyle="1" w:styleId="13pt2">
    <w:name w:val="Основной текст + 13 pt2"/>
    <w:aliases w:val="Полужирный51"/>
    <w:basedOn w:val="14"/>
    <w:uiPriority w:val="99"/>
    <w:rsid w:val="009B20C7"/>
    <w:rPr>
      <w:rFonts w:ascii="Times New Roman" w:hAnsi="Times New Roman" w:cs="Times New Roman"/>
      <w:b/>
      <w:bCs/>
      <w:spacing w:val="0"/>
      <w:sz w:val="26"/>
      <w:szCs w:val="26"/>
      <w:shd w:val="clear" w:color="auto" w:fill="FFFFFF"/>
    </w:rPr>
  </w:style>
  <w:style w:type="character" w:customStyle="1" w:styleId="3b">
    <w:name w:val="Заголовок №3"/>
    <w:basedOn w:val="33"/>
    <w:uiPriority w:val="99"/>
    <w:rsid w:val="009B20C7"/>
    <w:rPr>
      <w:rFonts w:ascii="Times New Roman" w:hAnsi="Times New Roman" w:cs="Times New Roman"/>
      <w:b/>
      <w:bCs/>
      <w:spacing w:val="0"/>
      <w:sz w:val="19"/>
      <w:szCs w:val="19"/>
      <w:shd w:val="clear" w:color="auto" w:fill="FFFFFF"/>
    </w:rPr>
  </w:style>
  <w:style w:type="character" w:customStyle="1" w:styleId="263">
    <w:name w:val="Основной текст (26)_"/>
    <w:basedOn w:val="a1"/>
    <w:link w:val="264"/>
    <w:uiPriority w:val="99"/>
    <w:locked/>
    <w:rsid w:val="009B20C7"/>
    <w:rPr>
      <w:rFonts w:ascii="Tahoma" w:hAnsi="Tahoma" w:cs="Tahoma"/>
      <w:sz w:val="17"/>
      <w:szCs w:val="17"/>
      <w:shd w:val="clear" w:color="auto" w:fill="FFFFFF"/>
    </w:rPr>
  </w:style>
  <w:style w:type="character" w:customStyle="1" w:styleId="163">
    <w:name w:val="Основной текст (16)"/>
    <w:basedOn w:val="16"/>
    <w:uiPriority w:val="99"/>
    <w:rsid w:val="009B20C7"/>
    <w:rPr>
      <w:rFonts w:ascii="Times New Roman" w:hAnsi="Times New Roman" w:cs="Times New Roman"/>
      <w:b/>
      <w:bCs/>
      <w:spacing w:val="0"/>
      <w:sz w:val="19"/>
      <w:szCs w:val="19"/>
      <w:shd w:val="clear" w:color="auto" w:fill="FFFFFF"/>
    </w:rPr>
  </w:style>
  <w:style w:type="character" w:customStyle="1" w:styleId="2pt2">
    <w:name w:val="Основной текст + Интервал 2 pt2"/>
    <w:basedOn w:val="14"/>
    <w:uiPriority w:val="99"/>
    <w:rsid w:val="009B20C7"/>
    <w:rPr>
      <w:rFonts w:ascii="Times New Roman" w:hAnsi="Times New Roman" w:cs="Times New Roman"/>
      <w:b/>
      <w:bCs/>
      <w:spacing w:val="40"/>
      <w:sz w:val="19"/>
      <w:szCs w:val="19"/>
      <w:shd w:val="clear" w:color="auto" w:fill="FFFFFF"/>
    </w:rPr>
  </w:style>
  <w:style w:type="character" w:customStyle="1" w:styleId="323">
    <w:name w:val="Заголовок №3 (2)"/>
    <w:basedOn w:val="321"/>
    <w:uiPriority w:val="99"/>
    <w:rsid w:val="009B20C7"/>
    <w:rPr>
      <w:rFonts w:ascii="Times New Roman" w:hAnsi="Times New Roman" w:cs="Times New Roman"/>
      <w:spacing w:val="0"/>
      <w:sz w:val="19"/>
      <w:szCs w:val="19"/>
      <w:shd w:val="clear" w:color="auto" w:fill="FFFFFF"/>
    </w:rPr>
  </w:style>
  <w:style w:type="character" w:customStyle="1" w:styleId="1611">
    <w:name w:val="Основной текст (16)11"/>
    <w:basedOn w:val="16"/>
    <w:uiPriority w:val="99"/>
    <w:rsid w:val="009B20C7"/>
    <w:rPr>
      <w:rFonts w:ascii="Times New Roman" w:hAnsi="Times New Roman" w:cs="Times New Roman"/>
      <w:b/>
      <w:bCs/>
      <w:spacing w:val="0"/>
      <w:sz w:val="19"/>
      <w:szCs w:val="19"/>
      <w:shd w:val="clear" w:color="auto" w:fill="FFFFFF"/>
    </w:rPr>
  </w:style>
  <w:style w:type="character" w:customStyle="1" w:styleId="4c">
    <w:name w:val="Основной текст + Полужирный4"/>
    <w:basedOn w:val="14"/>
    <w:uiPriority w:val="99"/>
    <w:rsid w:val="009B20C7"/>
    <w:rPr>
      <w:rFonts w:ascii="Times New Roman" w:hAnsi="Times New Roman" w:cs="Times New Roman"/>
      <w:b/>
      <w:bCs/>
      <w:spacing w:val="0"/>
      <w:sz w:val="19"/>
      <w:szCs w:val="19"/>
      <w:shd w:val="clear" w:color="auto" w:fill="FFFFFF"/>
    </w:rPr>
  </w:style>
  <w:style w:type="character" w:customStyle="1" w:styleId="108">
    <w:name w:val="Основной текст (10) + Не курсив8"/>
    <w:basedOn w:val="100"/>
    <w:uiPriority w:val="99"/>
    <w:rsid w:val="009B20C7"/>
    <w:rPr>
      <w:rFonts w:ascii="Times New Roman" w:hAnsi="Times New Roman" w:cs="Times New Roman"/>
      <w:i/>
      <w:iCs/>
      <w:sz w:val="19"/>
      <w:szCs w:val="19"/>
      <w:shd w:val="clear" w:color="auto" w:fill="FFFFFF"/>
    </w:rPr>
  </w:style>
  <w:style w:type="character" w:customStyle="1" w:styleId="271">
    <w:name w:val="Основной текст (27)_"/>
    <w:basedOn w:val="a1"/>
    <w:link w:val="2710"/>
    <w:uiPriority w:val="99"/>
    <w:locked/>
    <w:rsid w:val="009B20C7"/>
    <w:rPr>
      <w:rFonts w:ascii="Times New Roman" w:hAnsi="Times New Roman" w:cs="Times New Roman"/>
      <w:b/>
      <w:bCs/>
      <w:shd w:val="clear" w:color="auto" w:fill="FFFFFF"/>
    </w:rPr>
  </w:style>
  <w:style w:type="character" w:customStyle="1" w:styleId="272">
    <w:name w:val="Основной текст (27)"/>
    <w:basedOn w:val="271"/>
    <w:uiPriority w:val="99"/>
    <w:rsid w:val="009B20C7"/>
    <w:rPr>
      <w:rFonts w:ascii="Times New Roman" w:hAnsi="Times New Roman" w:cs="Times New Roman"/>
      <w:b/>
      <w:bCs/>
      <w:shd w:val="clear" w:color="auto" w:fill="FFFFFF"/>
    </w:rPr>
  </w:style>
  <w:style w:type="character" w:customStyle="1" w:styleId="107">
    <w:name w:val="Основной текст (10) + Не курсив7"/>
    <w:basedOn w:val="100"/>
    <w:uiPriority w:val="99"/>
    <w:rsid w:val="009B20C7"/>
    <w:rPr>
      <w:rFonts w:ascii="Times New Roman" w:hAnsi="Times New Roman" w:cs="Times New Roman"/>
      <w:i/>
      <w:iCs/>
      <w:sz w:val="19"/>
      <w:szCs w:val="19"/>
      <w:shd w:val="clear" w:color="auto" w:fill="FFFFFF"/>
    </w:rPr>
  </w:style>
  <w:style w:type="character" w:customStyle="1" w:styleId="1610">
    <w:name w:val="Основной текст (16)10"/>
    <w:basedOn w:val="16"/>
    <w:uiPriority w:val="99"/>
    <w:rsid w:val="009B20C7"/>
    <w:rPr>
      <w:rFonts w:ascii="Times New Roman" w:hAnsi="Times New Roman" w:cs="Times New Roman"/>
      <w:b/>
      <w:bCs/>
      <w:spacing w:val="0"/>
      <w:sz w:val="19"/>
      <w:szCs w:val="19"/>
      <w:shd w:val="clear" w:color="auto" w:fill="FFFFFF"/>
    </w:rPr>
  </w:style>
  <w:style w:type="character" w:customStyle="1" w:styleId="106">
    <w:name w:val="Основной текст (10) + Не курсив6"/>
    <w:basedOn w:val="100"/>
    <w:uiPriority w:val="99"/>
    <w:rsid w:val="009B20C7"/>
    <w:rPr>
      <w:rFonts w:ascii="Times New Roman" w:hAnsi="Times New Roman" w:cs="Times New Roman"/>
      <w:i/>
      <w:iCs/>
      <w:sz w:val="19"/>
      <w:szCs w:val="19"/>
      <w:shd w:val="clear" w:color="auto" w:fill="FFFFFF"/>
    </w:rPr>
  </w:style>
  <w:style w:type="character" w:customStyle="1" w:styleId="3100">
    <w:name w:val="Основной текст (3) + Не полужирный10"/>
    <w:aliases w:val="Не курсив40"/>
    <w:basedOn w:val="32"/>
    <w:uiPriority w:val="99"/>
    <w:rsid w:val="009B20C7"/>
    <w:rPr>
      <w:rFonts w:ascii="Times New Roman" w:hAnsi="Times New Roman" w:cs="Times New Roman"/>
      <w:b/>
      <w:bCs/>
      <w:i/>
      <w:iCs/>
      <w:spacing w:val="0"/>
      <w:sz w:val="19"/>
      <w:szCs w:val="19"/>
      <w:shd w:val="clear" w:color="auto" w:fill="FFFFFF"/>
    </w:rPr>
  </w:style>
  <w:style w:type="character" w:customStyle="1" w:styleId="281">
    <w:name w:val="Основной текст (28)_"/>
    <w:basedOn w:val="a1"/>
    <w:link w:val="282"/>
    <w:uiPriority w:val="99"/>
    <w:locked/>
    <w:rsid w:val="009B20C7"/>
    <w:rPr>
      <w:rFonts w:ascii="Times New Roman" w:hAnsi="Times New Roman" w:cs="Times New Roman"/>
      <w:sz w:val="20"/>
      <w:szCs w:val="20"/>
      <w:shd w:val="clear" w:color="auto" w:fill="FFFFFF"/>
    </w:rPr>
  </w:style>
  <w:style w:type="character" w:customStyle="1" w:styleId="291">
    <w:name w:val="Основной текст (29)_"/>
    <w:basedOn w:val="a1"/>
    <w:link w:val="292"/>
    <w:uiPriority w:val="99"/>
    <w:locked/>
    <w:rsid w:val="009B20C7"/>
    <w:rPr>
      <w:rFonts w:ascii="Lucida Sans Unicode" w:hAnsi="Lucida Sans Unicode" w:cs="Lucida Sans Unicode"/>
      <w:sz w:val="16"/>
      <w:szCs w:val="16"/>
      <w:shd w:val="clear" w:color="auto" w:fill="FFFFFF"/>
    </w:rPr>
  </w:style>
  <w:style w:type="character" w:customStyle="1" w:styleId="169">
    <w:name w:val="Основной текст (16)9"/>
    <w:basedOn w:val="16"/>
    <w:uiPriority w:val="99"/>
    <w:rsid w:val="009B20C7"/>
    <w:rPr>
      <w:rFonts w:ascii="Times New Roman" w:hAnsi="Times New Roman" w:cs="Times New Roman"/>
      <w:b/>
      <w:bCs/>
      <w:spacing w:val="0"/>
      <w:sz w:val="19"/>
      <w:szCs w:val="19"/>
      <w:shd w:val="clear" w:color="auto" w:fill="FFFFFF"/>
    </w:rPr>
  </w:style>
  <w:style w:type="paragraph" w:customStyle="1" w:styleId="810">
    <w:name w:val="Основной текст (8)1"/>
    <w:basedOn w:val="a0"/>
    <w:link w:val="81"/>
    <w:uiPriority w:val="99"/>
    <w:rsid w:val="009B20C7"/>
    <w:pPr>
      <w:shd w:val="clear" w:color="auto" w:fill="FFFFFF"/>
      <w:spacing w:before="1740" w:after="300" w:line="101" w:lineRule="exact"/>
    </w:pPr>
    <w:rPr>
      <w:rFonts w:ascii="Times New Roman" w:eastAsiaTheme="minorHAnsi" w:hAnsi="Times New Roman" w:cs="Times New Roman"/>
      <w:color w:val="auto"/>
      <w:sz w:val="19"/>
      <w:szCs w:val="19"/>
      <w:lang w:eastAsia="en-US"/>
    </w:rPr>
  </w:style>
  <w:style w:type="paragraph" w:customStyle="1" w:styleId="101">
    <w:name w:val="Основной текст (10)1"/>
    <w:basedOn w:val="a0"/>
    <w:link w:val="100"/>
    <w:uiPriority w:val="99"/>
    <w:rsid w:val="009B20C7"/>
    <w:pPr>
      <w:shd w:val="clear" w:color="auto" w:fill="FFFFFF"/>
      <w:spacing w:before="120" w:line="178" w:lineRule="exact"/>
    </w:pPr>
    <w:rPr>
      <w:rFonts w:ascii="Times New Roman" w:eastAsiaTheme="minorHAnsi" w:hAnsi="Times New Roman" w:cs="Times New Roman"/>
      <w:i/>
      <w:iCs/>
      <w:color w:val="auto"/>
      <w:sz w:val="19"/>
      <w:szCs w:val="19"/>
      <w:lang w:eastAsia="en-US"/>
    </w:rPr>
  </w:style>
  <w:style w:type="paragraph" w:customStyle="1" w:styleId="122">
    <w:name w:val="Заголовок №1 (2)"/>
    <w:basedOn w:val="a0"/>
    <w:link w:val="121"/>
    <w:uiPriority w:val="99"/>
    <w:rsid w:val="009B20C7"/>
    <w:pPr>
      <w:shd w:val="clear" w:color="auto" w:fill="FFFFFF"/>
      <w:spacing w:after="120" w:line="240" w:lineRule="atLeast"/>
      <w:jc w:val="center"/>
      <w:outlineLvl w:val="0"/>
    </w:pPr>
    <w:rPr>
      <w:rFonts w:ascii="Times New Roman" w:eastAsiaTheme="minorHAnsi" w:hAnsi="Times New Roman" w:cs="Times New Roman"/>
      <w:color w:val="auto"/>
      <w:spacing w:val="40"/>
      <w:sz w:val="23"/>
      <w:szCs w:val="23"/>
      <w:lang w:eastAsia="en-US"/>
    </w:rPr>
  </w:style>
  <w:style w:type="paragraph" w:customStyle="1" w:styleId="2310">
    <w:name w:val="Заголовок №2 (3)1"/>
    <w:basedOn w:val="a0"/>
    <w:link w:val="232"/>
    <w:uiPriority w:val="99"/>
    <w:rsid w:val="009B20C7"/>
    <w:pPr>
      <w:shd w:val="clear" w:color="auto" w:fill="FFFFFF"/>
      <w:spacing w:before="120" w:line="240" w:lineRule="atLeast"/>
      <w:outlineLvl w:val="1"/>
    </w:pPr>
    <w:rPr>
      <w:rFonts w:ascii="Times New Roman" w:eastAsiaTheme="minorHAnsi" w:hAnsi="Times New Roman" w:cs="Times New Roman"/>
      <w:color w:val="auto"/>
      <w:sz w:val="22"/>
      <w:szCs w:val="22"/>
      <w:lang w:eastAsia="en-US"/>
    </w:rPr>
  </w:style>
  <w:style w:type="paragraph" w:customStyle="1" w:styleId="243">
    <w:name w:val="Заголовок №2 (4)"/>
    <w:basedOn w:val="a0"/>
    <w:link w:val="242"/>
    <w:uiPriority w:val="99"/>
    <w:rsid w:val="009B20C7"/>
    <w:pPr>
      <w:shd w:val="clear" w:color="auto" w:fill="FFFFFF"/>
      <w:spacing w:before="180" w:line="240" w:lineRule="atLeast"/>
      <w:jc w:val="both"/>
      <w:outlineLvl w:val="1"/>
    </w:pPr>
    <w:rPr>
      <w:rFonts w:ascii="Times New Roman" w:eastAsiaTheme="minorHAnsi" w:hAnsi="Times New Roman" w:cs="Times New Roman"/>
      <w:b/>
      <w:bCs/>
      <w:color w:val="auto"/>
      <w:sz w:val="22"/>
      <w:szCs w:val="22"/>
      <w:lang w:val="en-US" w:eastAsia="en-US"/>
    </w:rPr>
  </w:style>
  <w:style w:type="paragraph" w:customStyle="1" w:styleId="234">
    <w:name w:val="Основной текст (23)"/>
    <w:basedOn w:val="a0"/>
    <w:link w:val="233"/>
    <w:uiPriority w:val="99"/>
    <w:rsid w:val="009B20C7"/>
    <w:pPr>
      <w:shd w:val="clear" w:color="auto" w:fill="FFFFFF"/>
      <w:spacing w:before="240" w:line="240" w:lineRule="atLeast"/>
      <w:jc w:val="both"/>
    </w:pPr>
    <w:rPr>
      <w:rFonts w:ascii="Times New Roman" w:eastAsiaTheme="minorHAnsi" w:hAnsi="Times New Roman" w:cs="Times New Roman"/>
      <w:color w:val="auto"/>
      <w:lang w:eastAsia="en-US"/>
    </w:rPr>
  </w:style>
  <w:style w:type="paragraph" w:customStyle="1" w:styleId="245">
    <w:name w:val="Основной текст (24)"/>
    <w:basedOn w:val="a0"/>
    <w:link w:val="244"/>
    <w:uiPriority w:val="99"/>
    <w:rsid w:val="009B20C7"/>
    <w:pPr>
      <w:shd w:val="clear" w:color="auto" w:fill="FFFFFF"/>
      <w:spacing w:before="180" w:line="240" w:lineRule="atLeast"/>
    </w:pPr>
    <w:rPr>
      <w:rFonts w:ascii="Tahoma" w:eastAsiaTheme="minorHAnsi" w:hAnsi="Tahoma" w:cs="Tahoma"/>
      <w:color w:val="auto"/>
      <w:sz w:val="17"/>
      <w:szCs w:val="17"/>
      <w:lang w:eastAsia="en-US"/>
    </w:rPr>
  </w:style>
  <w:style w:type="paragraph" w:customStyle="1" w:styleId="262">
    <w:name w:val="Заголовок №2 (6)"/>
    <w:basedOn w:val="a0"/>
    <w:link w:val="261"/>
    <w:uiPriority w:val="99"/>
    <w:rsid w:val="009B20C7"/>
    <w:pPr>
      <w:shd w:val="clear" w:color="auto" w:fill="FFFFFF"/>
      <w:spacing w:before="180" w:line="240" w:lineRule="atLeast"/>
      <w:outlineLvl w:val="1"/>
    </w:pPr>
    <w:rPr>
      <w:rFonts w:ascii="Impact" w:eastAsiaTheme="minorHAnsi" w:hAnsi="Impact" w:cs="Impact"/>
      <w:color w:val="auto"/>
      <w:sz w:val="18"/>
      <w:szCs w:val="18"/>
      <w:lang w:eastAsia="en-US"/>
    </w:rPr>
  </w:style>
  <w:style w:type="paragraph" w:customStyle="1" w:styleId="264">
    <w:name w:val="Основной текст (26)"/>
    <w:basedOn w:val="a0"/>
    <w:link w:val="263"/>
    <w:uiPriority w:val="99"/>
    <w:rsid w:val="009B20C7"/>
    <w:pPr>
      <w:shd w:val="clear" w:color="auto" w:fill="FFFFFF"/>
      <w:spacing w:before="120" w:line="240" w:lineRule="atLeast"/>
      <w:jc w:val="both"/>
    </w:pPr>
    <w:rPr>
      <w:rFonts w:ascii="Tahoma" w:eastAsiaTheme="minorHAnsi" w:hAnsi="Tahoma" w:cs="Tahoma"/>
      <w:color w:val="auto"/>
      <w:sz w:val="17"/>
      <w:szCs w:val="17"/>
      <w:lang w:eastAsia="en-US"/>
    </w:rPr>
  </w:style>
  <w:style w:type="paragraph" w:customStyle="1" w:styleId="2710">
    <w:name w:val="Основной текст (27)1"/>
    <w:basedOn w:val="a0"/>
    <w:link w:val="271"/>
    <w:uiPriority w:val="99"/>
    <w:rsid w:val="009B20C7"/>
    <w:pPr>
      <w:shd w:val="clear" w:color="auto" w:fill="FFFFFF"/>
      <w:spacing w:before="360" w:line="240" w:lineRule="atLeast"/>
    </w:pPr>
    <w:rPr>
      <w:rFonts w:ascii="Times New Roman" w:eastAsiaTheme="minorHAnsi" w:hAnsi="Times New Roman" w:cs="Times New Roman"/>
      <w:b/>
      <w:bCs/>
      <w:color w:val="auto"/>
      <w:sz w:val="22"/>
      <w:szCs w:val="22"/>
      <w:lang w:eastAsia="en-US"/>
    </w:rPr>
  </w:style>
  <w:style w:type="paragraph" w:customStyle="1" w:styleId="282">
    <w:name w:val="Основной текст (28)"/>
    <w:basedOn w:val="a0"/>
    <w:link w:val="281"/>
    <w:uiPriority w:val="99"/>
    <w:rsid w:val="009B20C7"/>
    <w:pPr>
      <w:shd w:val="clear" w:color="auto" w:fill="FFFFFF"/>
      <w:spacing w:before="120" w:line="240" w:lineRule="atLeast"/>
      <w:jc w:val="both"/>
    </w:pPr>
    <w:rPr>
      <w:rFonts w:ascii="Times New Roman" w:eastAsiaTheme="minorHAnsi" w:hAnsi="Times New Roman" w:cs="Times New Roman"/>
      <w:color w:val="auto"/>
      <w:lang w:eastAsia="en-US"/>
    </w:rPr>
  </w:style>
  <w:style w:type="paragraph" w:customStyle="1" w:styleId="292">
    <w:name w:val="Основной текст (29)"/>
    <w:basedOn w:val="a0"/>
    <w:link w:val="291"/>
    <w:uiPriority w:val="99"/>
    <w:rsid w:val="009B20C7"/>
    <w:pPr>
      <w:shd w:val="clear" w:color="auto" w:fill="FFFFFF"/>
      <w:spacing w:before="120" w:line="240" w:lineRule="atLeast"/>
    </w:pPr>
    <w:rPr>
      <w:rFonts w:ascii="Lucida Sans Unicode" w:eastAsiaTheme="minorHAnsi" w:hAnsi="Lucida Sans Unicode" w:cs="Lucida Sans Unicode"/>
      <w:color w:val="auto"/>
      <w:sz w:val="16"/>
      <w:szCs w:val="16"/>
      <w:lang w:eastAsia="en-US"/>
    </w:rPr>
  </w:style>
  <w:style w:type="paragraph" w:styleId="af1">
    <w:name w:val="Document Map"/>
    <w:basedOn w:val="a0"/>
    <w:link w:val="af2"/>
    <w:uiPriority w:val="99"/>
    <w:semiHidden/>
    <w:unhideWhenUsed/>
    <w:rsid w:val="009B20C7"/>
    <w:rPr>
      <w:rFonts w:ascii="Tahoma" w:hAnsi="Tahoma" w:cs="Tahoma"/>
      <w:sz w:val="16"/>
      <w:szCs w:val="16"/>
    </w:rPr>
  </w:style>
  <w:style w:type="character" w:customStyle="1" w:styleId="af2">
    <w:name w:val="Схема документа Знак"/>
    <w:basedOn w:val="a1"/>
    <w:link w:val="af1"/>
    <w:uiPriority w:val="99"/>
    <w:semiHidden/>
    <w:rsid w:val="009B20C7"/>
    <w:rPr>
      <w:rFonts w:ascii="Tahoma" w:eastAsia="Arial Unicode MS" w:hAnsi="Tahoma" w:cs="Tahoma"/>
      <w:color w:val="000000"/>
      <w:sz w:val="16"/>
      <w:szCs w:val="16"/>
      <w:lang w:eastAsia="ru-RU"/>
    </w:rPr>
  </w:style>
  <w:style w:type="character" w:customStyle="1" w:styleId="168">
    <w:name w:val="Основной текст (16)8"/>
    <w:basedOn w:val="16"/>
    <w:uiPriority w:val="99"/>
    <w:rsid w:val="002D52DD"/>
    <w:rPr>
      <w:rFonts w:ascii="Times New Roman" w:hAnsi="Times New Roman" w:cs="Times New Roman"/>
      <w:b/>
      <w:bCs/>
      <w:spacing w:val="0"/>
      <w:sz w:val="19"/>
      <w:szCs w:val="19"/>
      <w:shd w:val="clear" w:color="auto" w:fill="FFFFFF"/>
    </w:rPr>
  </w:style>
  <w:style w:type="character" w:customStyle="1" w:styleId="77">
    <w:name w:val="Основной текст (7)7"/>
    <w:basedOn w:val="71"/>
    <w:uiPriority w:val="99"/>
    <w:rsid w:val="002D52DD"/>
    <w:rPr>
      <w:rFonts w:ascii="Times New Roman" w:hAnsi="Times New Roman" w:cs="Times New Roman"/>
      <w:spacing w:val="0"/>
      <w:sz w:val="22"/>
      <w:szCs w:val="22"/>
      <w:shd w:val="clear" w:color="auto" w:fill="FFFFFF"/>
    </w:rPr>
  </w:style>
  <w:style w:type="character" w:customStyle="1" w:styleId="1050">
    <w:name w:val="Основной текст (10) + Не курсив5"/>
    <w:basedOn w:val="100"/>
    <w:uiPriority w:val="99"/>
    <w:rsid w:val="002D52DD"/>
    <w:rPr>
      <w:rFonts w:ascii="Times New Roman" w:hAnsi="Times New Roman" w:cs="Times New Roman"/>
      <w:i/>
      <w:iCs/>
      <w:spacing w:val="0"/>
      <w:sz w:val="19"/>
      <w:szCs w:val="19"/>
      <w:shd w:val="clear" w:color="auto" w:fill="FFFFFF"/>
    </w:rPr>
  </w:style>
  <w:style w:type="character" w:customStyle="1" w:styleId="222pt1">
    <w:name w:val="Основной текст (22) + Интервал 2 pt1"/>
    <w:basedOn w:val="222"/>
    <w:uiPriority w:val="99"/>
    <w:rsid w:val="002D52DD"/>
    <w:rPr>
      <w:rFonts w:ascii="Times New Roman" w:hAnsi="Times New Roman" w:cs="Times New Roman"/>
      <w:spacing w:val="40"/>
      <w:sz w:val="18"/>
      <w:szCs w:val="18"/>
      <w:shd w:val="clear" w:color="auto" w:fill="FFFFFF"/>
    </w:rPr>
  </w:style>
  <w:style w:type="character" w:customStyle="1" w:styleId="390">
    <w:name w:val="Основной текст (3) + Не полужирный9"/>
    <w:aliases w:val="Не курсив39"/>
    <w:basedOn w:val="32"/>
    <w:uiPriority w:val="99"/>
    <w:rsid w:val="002D52DD"/>
    <w:rPr>
      <w:rFonts w:ascii="Times New Roman" w:hAnsi="Times New Roman" w:cs="Times New Roman"/>
      <w:b/>
      <w:bCs/>
      <w:i/>
      <w:iCs/>
      <w:spacing w:val="0"/>
      <w:sz w:val="19"/>
      <w:szCs w:val="19"/>
      <w:shd w:val="clear" w:color="auto" w:fill="FFFFFF"/>
    </w:rPr>
  </w:style>
  <w:style w:type="character" w:customStyle="1" w:styleId="302">
    <w:name w:val="Основной текст (30)_"/>
    <w:basedOn w:val="a1"/>
    <w:link w:val="303"/>
    <w:uiPriority w:val="99"/>
    <w:locked/>
    <w:rsid w:val="002D52DD"/>
    <w:rPr>
      <w:rFonts w:ascii="Times New Roman" w:hAnsi="Times New Roman" w:cs="Times New Roman"/>
      <w:sz w:val="20"/>
      <w:szCs w:val="20"/>
      <w:shd w:val="clear" w:color="auto" w:fill="FFFFFF"/>
    </w:rPr>
  </w:style>
  <w:style w:type="character" w:customStyle="1" w:styleId="1040">
    <w:name w:val="Основной текст (10) + Не курсив4"/>
    <w:basedOn w:val="100"/>
    <w:uiPriority w:val="99"/>
    <w:rsid w:val="002D52DD"/>
    <w:rPr>
      <w:rFonts w:ascii="Times New Roman" w:hAnsi="Times New Roman" w:cs="Times New Roman"/>
      <w:i/>
      <w:iCs/>
      <w:spacing w:val="0"/>
      <w:sz w:val="19"/>
      <w:szCs w:val="19"/>
      <w:shd w:val="clear" w:color="auto" w:fill="FFFFFF"/>
    </w:rPr>
  </w:style>
  <w:style w:type="character" w:customStyle="1" w:styleId="124">
    <w:name w:val="Основной текст + 12"/>
    <w:aliases w:val="5 pt72,Полужирный50,Интервал 0 pt27"/>
    <w:basedOn w:val="14"/>
    <w:uiPriority w:val="99"/>
    <w:rsid w:val="002D52DD"/>
    <w:rPr>
      <w:rFonts w:ascii="Times New Roman" w:hAnsi="Times New Roman" w:cs="Times New Roman"/>
      <w:b/>
      <w:bCs/>
      <w:spacing w:val="-10"/>
      <w:sz w:val="25"/>
      <w:szCs w:val="25"/>
      <w:shd w:val="clear" w:color="auto" w:fill="FFFFFF"/>
      <w:lang w:val="en-US" w:eastAsia="en-US"/>
    </w:rPr>
  </w:style>
  <w:style w:type="character" w:customStyle="1" w:styleId="3c">
    <w:name w:val="Основной текст + Полужирный3"/>
    <w:basedOn w:val="14"/>
    <w:uiPriority w:val="99"/>
    <w:rsid w:val="002D52DD"/>
    <w:rPr>
      <w:rFonts w:ascii="Times New Roman" w:hAnsi="Times New Roman" w:cs="Times New Roman"/>
      <w:b/>
      <w:bCs/>
      <w:spacing w:val="0"/>
      <w:sz w:val="19"/>
      <w:szCs w:val="19"/>
      <w:u w:val="single"/>
      <w:shd w:val="clear" w:color="auto" w:fill="FFFFFF"/>
    </w:rPr>
  </w:style>
  <w:style w:type="character" w:customStyle="1" w:styleId="760">
    <w:name w:val="Основной текст (7)6"/>
    <w:basedOn w:val="71"/>
    <w:uiPriority w:val="99"/>
    <w:rsid w:val="002D52DD"/>
    <w:rPr>
      <w:rFonts w:ascii="Times New Roman" w:hAnsi="Times New Roman" w:cs="Times New Roman"/>
      <w:spacing w:val="0"/>
      <w:sz w:val="22"/>
      <w:szCs w:val="22"/>
      <w:shd w:val="clear" w:color="auto" w:fill="FFFFFF"/>
    </w:rPr>
  </w:style>
  <w:style w:type="character" w:customStyle="1" w:styleId="167">
    <w:name w:val="Основной текст (16)7"/>
    <w:basedOn w:val="16"/>
    <w:uiPriority w:val="99"/>
    <w:rsid w:val="002D52DD"/>
    <w:rPr>
      <w:rFonts w:ascii="Times New Roman" w:hAnsi="Times New Roman" w:cs="Times New Roman"/>
      <w:b/>
      <w:bCs/>
      <w:spacing w:val="0"/>
      <w:sz w:val="19"/>
      <w:szCs w:val="19"/>
      <w:shd w:val="clear" w:color="auto" w:fill="FFFFFF"/>
    </w:rPr>
  </w:style>
  <w:style w:type="character" w:customStyle="1" w:styleId="380">
    <w:name w:val="Основной текст (3) + Не полужирный8"/>
    <w:aliases w:val="Не курсив38"/>
    <w:basedOn w:val="32"/>
    <w:uiPriority w:val="99"/>
    <w:rsid w:val="002D52DD"/>
    <w:rPr>
      <w:rFonts w:ascii="Times New Roman" w:hAnsi="Times New Roman" w:cs="Times New Roman"/>
      <w:b/>
      <w:bCs/>
      <w:i/>
      <w:iCs/>
      <w:spacing w:val="0"/>
      <w:sz w:val="19"/>
      <w:szCs w:val="19"/>
      <w:shd w:val="clear" w:color="auto" w:fill="FFFFFF"/>
    </w:rPr>
  </w:style>
  <w:style w:type="character" w:customStyle="1" w:styleId="37pt">
    <w:name w:val="Основной текст (3) + 7 pt"/>
    <w:aliases w:val="Не курсив37"/>
    <w:basedOn w:val="32"/>
    <w:uiPriority w:val="99"/>
    <w:rsid w:val="002D52DD"/>
    <w:rPr>
      <w:rFonts w:ascii="Times New Roman" w:hAnsi="Times New Roman" w:cs="Times New Roman"/>
      <w:b/>
      <w:bCs/>
      <w:i/>
      <w:iCs/>
      <w:spacing w:val="0"/>
      <w:sz w:val="14"/>
      <w:szCs w:val="14"/>
      <w:shd w:val="clear" w:color="auto" w:fill="FFFFFF"/>
    </w:rPr>
  </w:style>
  <w:style w:type="character" w:customStyle="1" w:styleId="314">
    <w:name w:val="Основной текст (31)_"/>
    <w:basedOn w:val="a1"/>
    <w:link w:val="315"/>
    <w:uiPriority w:val="99"/>
    <w:locked/>
    <w:rsid w:val="002D52DD"/>
    <w:rPr>
      <w:rFonts w:ascii="Times New Roman" w:hAnsi="Times New Roman" w:cs="Times New Roman"/>
      <w:sz w:val="20"/>
      <w:szCs w:val="20"/>
      <w:shd w:val="clear" w:color="auto" w:fill="FFFFFF"/>
    </w:rPr>
  </w:style>
  <w:style w:type="character" w:customStyle="1" w:styleId="370">
    <w:name w:val="Основной текст (3) + Не полужирный7"/>
    <w:aliases w:val="Не курсив36"/>
    <w:basedOn w:val="32"/>
    <w:uiPriority w:val="99"/>
    <w:rsid w:val="002D52DD"/>
    <w:rPr>
      <w:rFonts w:ascii="Times New Roman" w:hAnsi="Times New Roman" w:cs="Times New Roman"/>
      <w:b/>
      <w:bCs/>
      <w:i/>
      <w:iCs/>
      <w:spacing w:val="0"/>
      <w:sz w:val="19"/>
      <w:szCs w:val="19"/>
      <w:shd w:val="clear" w:color="auto" w:fill="FFFFFF"/>
    </w:rPr>
  </w:style>
  <w:style w:type="character" w:customStyle="1" w:styleId="750">
    <w:name w:val="Основной текст (7)5"/>
    <w:basedOn w:val="71"/>
    <w:uiPriority w:val="99"/>
    <w:rsid w:val="002D52DD"/>
    <w:rPr>
      <w:rFonts w:ascii="Times New Roman" w:hAnsi="Times New Roman" w:cs="Times New Roman"/>
      <w:spacing w:val="0"/>
      <w:sz w:val="22"/>
      <w:szCs w:val="22"/>
      <w:shd w:val="clear" w:color="auto" w:fill="FFFFFF"/>
    </w:rPr>
  </w:style>
  <w:style w:type="character" w:customStyle="1" w:styleId="1030">
    <w:name w:val="Основной текст (10) + Не курсив3"/>
    <w:basedOn w:val="100"/>
    <w:uiPriority w:val="99"/>
    <w:rsid w:val="002D52DD"/>
    <w:rPr>
      <w:rFonts w:ascii="Times New Roman" w:hAnsi="Times New Roman" w:cs="Times New Roman"/>
      <w:i/>
      <w:iCs/>
      <w:spacing w:val="0"/>
      <w:sz w:val="19"/>
      <w:szCs w:val="19"/>
      <w:shd w:val="clear" w:color="auto" w:fill="FFFFFF"/>
    </w:rPr>
  </w:style>
  <w:style w:type="character" w:customStyle="1" w:styleId="325">
    <w:name w:val="Заголовок №3 (2)5"/>
    <w:basedOn w:val="321"/>
    <w:uiPriority w:val="99"/>
    <w:rsid w:val="002D52DD"/>
    <w:rPr>
      <w:rFonts w:ascii="Times New Roman" w:hAnsi="Times New Roman" w:cs="Times New Roman"/>
      <w:spacing w:val="0"/>
      <w:sz w:val="19"/>
      <w:szCs w:val="19"/>
      <w:shd w:val="clear" w:color="auto" w:fill="FFFFFF"/>
    </w:rPr>
  </w:style>
  <w:style w:type="character" w:customStyle="1" w:styleId="225">
    <w:name w:val="Заголовок №2 (2)"/>
    <w:basedOn w:val="22"/>
    <w:uiPriority w:val="99"/>
    <w:rsid w:val="002D52DD"/>
    <w:rPr>
      <w:rFonts w:ascii="Times New Roman" w:hAnsi="Times New Roman" w:cs="Times New Roman"/>
      <w:spacing w:val="0"/>
      <w:sz w:val="19"/>
      <w:szCs w:val="19"/>
      <w:shd w:val="clear" w:color="auto" w:fill="FFFFFF"/>
    </w:rPr>
  </w:style>
  <w:style w:type="character" w:customStyle="1" w:styleId="360">
    <w:name w:val="Основной текст (3) + Не полужирный6"/>
    <w:aliases w:val="Не курсив35"/>
    <w:basedOn w:val="32"/>
    <w:uiPriority w:val="99"/>
    <w:rsid w:val="002D52DD"/>
    <w:rPr>
      <w:rFonts w:ascii="Times New Roman" w:hAnsi="Times New Roman" w:cs="Times New Roman"/>
      <w:b/>
      <w:bCs/>
      <w:i/>
      <w:iCs/>
      <w:spacing w:val="0"/>
      <w:sz w:val="19"/>
      <w:szCs w:val="19"/>
      <w:shd w:val="clear" w:color="auto" w:fill="FFFFFF"/>
    </w:rPr>
  </w:style>
  <w:style w:type="character" w:customStyle="1" w:styleId="304">
    <w:name w:val="Основной текст + 30"/>
    <w:aliases w:val="5 pt71"/>
    <w:basedOn w:val="14"/>
    <w:uiPriority w:val="99"/>
    <w:rsid w:val="002D52DD"/>
    <w:rPr>
      <w:rFonts w:ascii="Times New Roman" w:hAnsi="Times New Roman" w:cs="Times New Roman"/>
      <w:b/>
      <w:bCs/>
      <w:noProof/>
      <w:spacing w:val="0"/>
      <w:sz w:val="61"/>
      <w:szCs w:val="61"/>
      <w:shd w:val="clear" w:color="auto" w:fill="FFFFFF"/>
    </w:rPr>
  </w:style>
  <w:style w:type="character" w:customStyle="1" w:styleId="11pt">
    <w:name w:val="Основной текст + 11 pt"/>
    <w:aliases w:val="Курсив110"/>
    <w:basedOn w:val="14"/>
    <w:uiPriority w:val="99"/>
    <w:rsid w:val="002D52DD"/>
    <w:rPr>
      <w:rFonts w:ascii="Times New Roman" w:hAnsi="Times New Roman" w:cs="Times New Roman"/>
      <w:b/>
      <w:bCs/>
      <w:i/>
      <w:iCs/>
      <w:spacing w:val="0"/>
      <w:sz w:val="22"/>
      <w:szCs w:val="22"/>
      <w:shd w:val="clear" w:color="auto" w:fill="FFFFFF"/>
      <w:lang w:val="en-US" w:eastAsia="en-US"/>
    </w:rPr>
  </w:style>
  <w:style w:type="character" w:customStyle="1" w:styleId="829">
    <w:name w:val="Основной текст (8)29"/>
    <w:basedOn w:val="81"/>
    <w:uiPriority w:val="99"/>
    <w:rsid w:val="002D52DD"/>
    <w:rPr>
      <w:rFonts w:ascii="Times New Roman" w:hAnsi="Times New Roman" w:cs="Times New Roman"/>
      <w:spacing w:val="0"/>
      <w:sz w:val="19"/>
      <w:szCs w:val="19"/>
      <w:shd w:val="clear" w:color="auto" w:fill="FFFFFF"/>
    </w:rPr>
  </w:style>
  <w:style w:type="character" w:customStyle="1" w:styleId="80pt">
    <w:name w:val="Основной текст (8) + Интервал 0 pt"/>
    <w:basedOn w:val="81"/>
    <w:uiPriority w:val="99"/>
    <w:rsid w:val="002D52DD"/>
    <w:rPr>
      <w:rFonts w:ascii="Times New Roman" w:hAnsi="Times New Roman" w:cs="Times New Roman"/>
      <w:spacing w:val="10"/>
      <w:sz w:val="19"/>
      <w:szCs w:val="19"/>
      <w:shd w:val="clear" w:color="auto" w:fill="FFFFFF"/>
    </w:rPr>
  </w:style>
  <w:style w:type="paragraph" w:customStyle="1" w:styleId="303">
    <w:name w:val="Основной текст (30)"/>
    <w:basedOn w:val="a0"/>
    <w:link w:val="302"/>
    <w:uiPriority w:val="99"/>
    <w:rsid w:val="002D52DD"/>
    <w:pPr>
      <w:shd w:val="clear" w:color="auto" w:fill="FFFFFF"/>
      <w:spacing w:before="120" w:line="240" w:lineRule="atLeast"/>
      <w:jc w:val="both"/>
    </w:pPr>
    <w:rPr>
      <w:rFonts w:ascii="Times New Roman" w:eastAsiaTheme="minorHAnsi" w:hAnsi="Times New Roman" w:cs="Times New Roman"/>
      <w:color w:val="auto"/>
      <w:lang w:eastAsia="en-US"/>
    </w:rPr>
  </w:style>
  <w:style w:type="paragraph" w:customStyle="1" w:styleId="315">
    <w:name w:val="Основной текст (31)"/>
    <w:basedOn w:val="a0"/>
    <w:link w:val="314"/>
    <w:uiPriority w:val="99"/>
    <w:rsid w:val="002D52DD"/>
    <w:pPr>
      <w:shd w:val="clear" w:color="auto" w:fill="FFFFFF"/>
      <w:spacing w:before="120" w:line="240" w:lineRule="atLeast"/>
      <w:jc w:val="both"/>
    </w:pPr>
    <w:rPr>
      <w:rFonts w:ascii="Times New Roman" w:eastAsiaTheme="minorHAnsi" w:hAnsi="Times New Roman" w:cs="Times New Roman"/>
      <w:color w:val="auto"/>
      <w:lang w:eastAsia="en-US"/>
    </w:rPr>
  </w:style>
  <w:style w:type="character" w:customStyle="1" w:styleId="324">
    <w:name w:val="Заголовок №3 (2)4"/>
    <w:basedOn w:val="321"/>
    <w:uiPriority w:val="99"/>
    <w:rsid w:val="00022B72"/>
    <w:rPr>
      <w:rFonts w:ascii="Times New Roman" w:hAnsi="Times New Roman" w:cs="Times New Roman"/>
      <w:spacing w:val="0"/>
      <w:sz w:val="19"/>
      <w:szCs w:val="19"/>
      <w:shd w:val="clear" w:color="auto" w:fill="FFFFFF"/>
    </w:rPr>
  </w:style>
  <w:style w:type="character" w:customStyle="1" w:styleId="273">
    <w:name w:val="Заголовок №2 (7)_"/>
    <w:basedOn w:val="a1"/>
    <w:link w:val="2711"/>
    <w:uiPriority w:val="99"/>
    <w:locked/>
    <w:rsid w:val="00022B72"/>
    <w:rPr>
      <w:rFonts w:ascii="Times New Roman" w:hAnsi="Times New Roman" w:cs="Times New Roman"/>
      <w:sz w:val="15"/>
      <w:szCs w:val="15"/>
      <w:shd w:val="clear" w:color="auto" w:fill="FFFFFF"/>
    </w:rPr>
  </w:style>
  <w:style w:type="character" w:customStyle="1" w:styleId="274">
    <w:name w:val="Заголовок №2 (7)"/>
    <w:basedOn w:val="273"/>
    <w:uiPriority w:val="99"/>
    <w:rsid w:val="00022B72"/>
    <w:rPr>
      <w:rFonts w:ascii="Times New Roman" w:hAnsi="Times New Roman" w:cs="Times New Roman"/>
      <w:sz w:val="15"/>
      <w:szCs w:val="15"/>
      <w:shd w:val="clear" w:color="auto" w:fill="FFFFFF"/>
    </w:rPr>
  </w:style>
  <w:style w:type="character" w:customStyle="1" w:styleId="11pt3">
    <w:name w:val="Основной текст + 11 pt3"/>
    <w:aliases w:val="Масштаб 60%"/>
    <w:basedOn w:val="14"/>
    <w:uiPriority w:val="99"/>
    <w:rsid w:val="00022B72"/>
    <w:rPr>
      <w:rFonts w:ascii="Times New Roman" w:hAnsi="Times New Roman" w:cs="Times New Roman"/>
      <w:b/>
      <w:bCs/>
      <w:spacing w:val="0"/>
      <w:w w:val="60"/>
      <w:sz w:val="22"/>
      <w:szCs w:val="22"/>
      <w:shd w:val="clear" w:color="auto" w:fill="FFFFFF"/>
    </w:rPr>
  </w:style>
  <w:style w:type="character" w:customStyle="1" w:styleId="13pt1">
    <w:name w:val="Основной текст + 13 pt1"/>
    <w:aliases w:val="Полужирный49,Интервал 1 pt16"/>
    <w:basedOn w:val="14"/>
    <w:uiPriority w:val="99"/>
    <w:rsid w:val="00022B72"/>
    <w:rPr>
      <w:rFonts w:ascii="Times New Roman" w:hAnsi="Times New Roman" w:cs="Times New Roman"/>
      <w:b/>
      <w:bCs/>
      <w:spacing w:val="20"/>
      <w:sz w:val="26"/>
      <w:szCs w:val="26"/>
      <w:shd w:val="clear" w:color="auto" w:fill="FFFFFF"/>
    </w:rPr>
  </w:style>
  <w:style w:type="character" w:customStyle="1" w:styleId="Tahoma3">
    <w:name w:val="Основной текст + Tahoma3"/>
    <w:aliases w:val="15,5 pt70,Полужирный48,Интервал -1 pt4"/>
    <w:basedOn w:val="14"/>
    <w:uiPriority w:val="99"/>
    <w:rsid w:val="00022B72"/>
    <w:rPr>
      <w:rFonts w:ascii="Tahoma" w:hAnsi="Tahoma" w:cs="Tahoma"/>
      <w:b/>
      <w:bCs/>
      <w:spacing w:val="-20"/>
      <w:sz w:val="31"/>
      <w:szCs w:val="31"/>
      <w:shd w:val="clear" w:color="auto" w:fill="FFFFFF"/>
    </w:rPr>
  </w:style>
  <w:style w:type="character" w:customStyle="1" w:styleId="351">
    <w:name w:val="Основной текст (3) + Не полужирный5"/>
    <w:aliases w:val="Не курсив34"/>
    <w:basedOn w:val="32"/>
    <w:uiPriority w:val="99"/>
    <w:rsid w:val="00022B72"/>
    <w:rPr>
      <w:rFonts w:ascii="Times New Roman" w:hAnsi="Times New Roman" w:cs="Times New Roman"/>
      <w:b/>
      <w:bCs/>
      <w:i/>
      <w:iCs/>
      <w:spacing w:val="0"/>
      <w:sz w:val="19"/>
      <w:szCs w:val="19"/>
      <w:shd w:val="clear" w:color="auto" w:fill="FFFFFF"/>
    </w:rPr>
  </w:style>
  <w:style w:type="character" w:customStyle="1" w:styleId="3230">
    <w:name w:val="Заголовок №3 (2)3"/>
    <w:basedOn w:val="321"/>
    <w:uiPriority w:val="99"/>
    <w:rsid w:val="00022B72"/>
    <w:rPr>
      <w:rFonts w:ascii="Times New Roman" w:hAnsi="Times New Roman" w:cs="Times New Roman"/>
      <w:spacing w:val="0"/>
      <w:sz w:val="19"/>
      <w:szCs w:val="19"/>
      <w:shd w:val="clear" w:color="auto" w:fill="FFFFFF"/>
    </w:rPr>
  </w:style>
  <w:style w:type="character" w:customStyle="1" w:styleId="740">
    <w:name w:val="Основной текст (7)4"/>
    <w:basedOn w:val="71"/>
    <w:uiPriority w:val="99"/>
    <w:rsid w:val="00022B72"/>
    <w:rPr>
      <w:rFonts w:ascii="Times New Roman" w:hAnsi="Times New Roman" w:cs="Times New Roman"/>
      <w:spacing w:val="0"/>
      <w:sz w:val="22"/>
      <w:szCs w:val="22"/>
      <w:shd w:val="clear" w:color="auto" w:fill="FFFFFF"/>
    </w:rPr>
  </w:style>
  <w:style w:type="character" w:customStyle="1" w:styleId="730">
    <w:name w:val="Основной текст (7)3"/>
    <w:basedOn w:val="71"/>
    <w:uiPriority w:val="99"/>
    <w:rsid w:val="00022B72"/>
    <w:rPr>
      <w:rFonts w:ascii="Times New Roman" w:hAnsi="Times New Roman" w:cs="Times New Roman"/>
      <w:spacing w:val="0"/>
      <w:sz w:val="22"/>
      <w:szCs w:val="22"/>
      <w:shd w:val="clear" w:color="auto" w:fill="FFFFFF"/>
    </w:rPr>
  </w:style>
  <w:style w:type="character" w:customStyle="1" w:styleId="1031">
    <w:name w:val="Основной текст (10) + Полужирный3"/>
    <w:basedOn w:val="100"/>
    <w:uiPriority w:val="99"/>
    <w:rsid w:val="00022B72"/>
    <w:rPr>
      <w:rFonts w:ascii="Times New Roman" w:hAnsi="Times New Roman" w:cs="Times New Roman"/>
      <w:b/>
      <w:bCs/>
      <w:i/>
      <w:iCs/>
      <w:spacing w:val="0"/>
      <w:sz w:val="19"/>
      <w:szCs w:val="19"/>
      <w:shd w:val="clear" w:color="auto" w:fill="FFFFFF"/>
    </w:rPr>
  </w:style>
  <w:style w:type="character" w:customStyle="1" w:styleId="326">
    <w:name w:val="Основной текст (32)_"/>
    <w:basedOn w:val="a1"/>
    <w:link w:val="327"/>
    <w:uiPriority w:val="99"/>
    <w:locked/>
    <w:rsid w:val="00022B72"/>
    <w:rPr>
      <w:rFonts w:ascii="Times New Roman" w:hAnsi="Times New Roman" w:cs="Times New Roman"/>
      <w:sz w:val="11"/>
      <w:szCs w:val="11"/>
      <w:shd w:val="clear" w:color="auto" w:fill="FFFFFF"/>
    </w:rPr>
  </w:style>
  <w:style w:type="character" w:customStyle="1" w:styleId="319">
    <w:name w:val="Основной текст (3)19"/>
    <w:basedOn w:val="32"/>
    <w:uiPriority w:val="99"/>
    <w:rsid w:val="00022B72"/>
    <w:rPr>
      <w:rFonts w:ascii="Times New Roman" w:hAnsi="Times New Roman" w:cs="Times New Roman"/>
      <w:b/>
      <w:bCs/>
      <w:i/>
      <w:iCs/>
      <w:spacing w:val="0"/>
      <w:sz w:val="19"/>
      <w:szCs w:val="19"/>
      <w:shd w:val="clear" w:color="auto" w:fill="FFFFFF"/>
    </w:rPr>
  </w:style>
  <w:style w:type="character" w:customStyle="1" w:styleId="9pt11">
    <w:name w:val="Основной текст + 9 pt11"/>
    <w:basedOn w:val="14"/>
    <w:uiPriority w:val="99"/>
    <w:rsid w:val="00022B72"/>
    <w:rPr>
      <w:rFonts w:ascii="Times New Roman" w:hAnsi="Times New Roman" w:cs="Times New Roman"/>
      <w:b/>
      <w:bCs/>
      <w:spacing w:val="0"/>
      <w:sz w:val="18"/>
      <w:szCs w:val="18"/>
      <w:shd w:val="clear" w:color="auto" w:fill="FFFFFF"/>
    </w:rPr>
  </w:style>
  <w:style w:type="character" w:customStyle="1" w:styleId="2340">
    <w:name w:val="Заголовок №2 (3)4"/>
    <w:basedOn w:val="232"/>
    <w:uiPriority w:val="99"/>
    <w:rsid w:val="00022B72"/>
    <w:rPr>
      <w:rFonts w:ascii="Times New Roman" w:hAnsi="Times New Roman" w:cs="Times New Roman"/>
      <w:spacing w:val="0"/>
      <w:sz w:val="22"/>
      <w:szCs w:val="22"/>
      <w:shd w:val="clear" w:color="auto" w:fill="FFFFFF"/>
    </w:rPr>
  </w:style>
  <w:style w:type="character" w:customStyle="1" w:styleId="293">
    <w:name w:val="Основной текст + 29"/>
    <w:aliases w:val="5 pt69"/>
    <w:basedOn w:val="14"/>
    <w:uiPriority w:val="99"/>
    <w:rsid w:val="00022B72"/>
    <w:rPr>
      <w:rFonts w:ascii="Times New Roman" w:hAnsi="Times New Roman" w:cs="Times New Roman"/>
      <w:b/>
      <w:bCs/>
      <w:noProof/>
      <w:spacing w:val="0"/>
      <w:sz w:val="59"/>
      <w:szCs w:val="59"/>
      <w:shd w:val="clear" w:color="auto" w:fill="FFFFFF"/>
    </w:rPr>
  </w:style>
  <w:style w:type="character" w:customStyle="1" w:styleId="2330">
    <w:name w:val="Заголовок №2 (3)3"/>
    <w:basedOn w:val="232"/>
    <w:uiPriority w:val="99"/>
    <w:rsid w:val="00022B72"/>
    <w:rPr>
      <w:rFonts w:ascii="Times New Roman" w:hAnsi="Times New Roman" w:cs="Times New Roman"/>
      <w:spacing w:val="0"/>
      <w:sz w:val="22"/>
      <w:szCs w:val="22"/>
      <w:shd w:val="clear" w:color="auto" w:fill="FFFFFF"/>
    </w:rPr>
  </w:style>
  <w:style w:type="character" w:customStyle="1" w:styleId="1020">
    <w:name w:val="Основной текст (10) + Не курсив2"/>
    <w:basedOn w:val="100"/>
    <w:uiPriority w:val="99"/>
    <w:rsid w:val="00022B72"/>
    <w:rPr>
      <w:rFonts w:ascii="Times New Roman" w:hAnsi="Times New Roman" w:cs="Times New Roman"/>
      <w:i/>
      <w:iCs/>
      <w:spacing w:val="0"/>
      <w:sz w:val="19"/>
      <w:szCs w:val="19"/>
      <w:shd w:val="clear" w:color="auto" w:fill="FFFFFF"/>
    </w:rPr>
  </w:style>
  <w:style w:type="character" w:customStyle="1" w:styleId="332">
    <w:name w:val="Основной текст (33)_"/>
    <w:basedOn w:val="a1"/>
    <w:link w:val="333"/>
    <w:uiPriority w:val="99"/>
    <w:locked/>
    <w:rsid w:val="00022B72"/>
    <w:rPr>
      <w:rFonts w:ascii="Lucida Sans Unicode" w:hAnsi="Lucida Sans Unicode" w:cs="Lucida Sans Unicode"/>
      <w:sz w:val="17"/>
      <w:szCs w:val="17"/>
      <w:shd w:val="clear" w:color="auto" w:fill="FFFFFF"/>
    </w:rPr>
  </w:style>
  <w:style w:type="character" w:customStyle="1" w:styleId="9pt10">
    <w:name w:val="Основной текст + 9 pt10"/>
    <w:aliases w:val="Курсив109"/>
    <w:basedOn w:val="14"/>
    <w:uiPriority w:val="99"/>
    <w:rsid w:val="00022B72"/>
    <w:rPr>
      <w:rFonts w:ascii="Times New Roman" w:hAnsi="Times New Roman" w:cs="Times New Roman"/>
      <w:b/>
      <w:bCs/>
      <w:i/>
      <w:iCs/>
      <w:spacing w:val="0"/>
      <w:sz w:val="18"/>
      <w:szCs w:val="18"/>
      <w:shd w:val="clear" w:color="auto" w:fill="FFFFFF"/>
    </w:rPr>
  </w:style>
  <w:style w:type="character" w:customStyle="1" w:styleId="9pt9">
    <w:name w:val="Основной текст + 9 pt9"/>
    <w:aliases w:val="Полужирный47,Курсив108"/>
    <w:basedOn w:val="14"/>
    <w:uiPriority w:val="99"/>
    <w:rsid w:val="00022B72"/>
    <w:rPr>
      <w:rFonts w:ascii="Times New Roman" w:hAnsi="Times New Roman" w:cs="Times New Roman"/>
      <w:b/>
      <w:bCs/>
      <w:i/>
      <w:iCs/>
      <w:spacing w:val="0"/>
      <w:sz w:val="18"/>
      <w:szCs w:val="18"/>
      <w:shd w:val="clear" w:color="auto" w:fill="FFFFFF"/>
    </w:rPr>
  </w:style>
  <w:style w:type="character" w:customStyle="1" w:styleId="84">
    <w:name w:val="Основной текст + 8"/>
    <w:aliases w:val="5 pt68,Полужирный46,Курсив107"/>
    <w:basedOn w:val="14"/>
    <w:uiPriority w:val="99"/>
    <w:rsid w:val="00022B72"/>
    <w:rPr>
      <w:rFonts w:ascii="Times New Roman" w:hAnsi="Times New Roman" w:cs="Times New Roman"/>
      <w:b/>
      <w:bCs/>
      <w:i/>
      <w:iCs/>
      <w:spacing w:val="0"/>
      <w:sz w:val="17"/>
      <w:szCs w:val="17"/>
      <w:shd w:val="clear" w:color="auto" w:fill="FFFFFF"/>
    </w:rPr>
  </w:style>
  <w:style w:type="character" w:customStyle="1" w:styleId="341">
    <w:name w:val="Основной текст (34)_"/>
    <w:basedOn w:val="a1"/>
    <w:link w:val="342"/>
    <w:uiPriority w:val="99"/>
    <w:locked/>
    <w:rsid w:val="00022B72"/>
    <w:rPr>
      <w:rFonts w:ascii="Lucida Sans Unicode" w:hAnsi="Lucida Sans Unicode" w:cs="Lucida Sans Unicode"/>
      <w:b/>
      <w:bCs/>
      <w:spacing w:val="-10"/>
      <w:sz w:val="17"/>
      <w:szCs w:val="17"/>
      <w:shd w:val="clear" w:color="auto" w:fill="FFFFFF"/>
    </w:rPr>
  </w:style>
  <w:style w:type="character" w:customStyle="1" w:styleId="1021">
    <w:name w:val="Основной текст (10) + Полужирный2"/>
    <w:basedOn w:val="100"/>
    <w:uiPriority w:val="99"/>
    <w:rsid w:val="00022B72"/>
    <w:rPr>
      <w:rFonts w:ascii="Times New Roman" w:hAnsi="Times New Roman" w:cs="Times New Roman"/>
      <w:b/>
      <w:bCs/>
      <w:i/>
      <w:iCs/>
      <w:spacing w:val="0"/>
      <w:sz w:val="19"/>
      <w:szCs w:val="19"/>
      <w:shd w:val="clear" w:color="auto" w:fill="FFFFFF"/>
    </w:rPr>
  </w:style>
  <w:style w:type="character" w:customStyle="1" w:styleId="3220">
    <w:name w:val="Заголовок №3 (2)2"/>
    <w:basedOn w:val="321"/>
    <w:uiPriority w:val="99"/>
    <w:rsid w:val="00022B72"/>
    <w:rPr>
      <w:rFonts w:ascii="Times New Roman" w:hAnsi="Times New Roman" w:cs="Times New Roman"/>
      <w:spacing w:val="0"/>
      <w:sz w:val="19"/>
      <w:szCs w:val="19"/>
      <w:shd w:val="clear" w:color="auto" w:fill="FFFFFF"/>
    </w:rPr>
  </w:style>
  <w:style w:type="character" w:customStyle="1" w:styleId="1011">
    <w:name w:val="Основной текст (10) + Не курсив1"/>
    <w:basedOn w:val="100"/>
    <w:uiPriority w:val="99"/>
    <w:rsid w:val="00022B72"/>
    <w:rPr>
      <w:rFonts w:ascii="Times New Roman" w:hAnsi="Times New Roman" w:cs="Times New Roman"/>
      <w:i/>
      <w:iCs/>
      <w:spacing w:val="0"/>
      <w:sz w:val="19"/>
      <w:szCs w:val="19"/>
      <w:shd w:val="clear" w:color="auto" w:fill="FFFFFF"/>
    </w:rPr>
  </w:style>
  <w:style w:type="character" w:customStyle="1" w:styleId="352">
    <w:name w:val="Основной текст (35)_"/>
    <w:basedOn w:val="a1"/>
    <w:link w:val="353"/>
    <w:uiPriority w:val="99"/>
    <w:locked/>
    <w:rsid w:val="00022B72"/>
    <w:rPr>
      <w:rFonts w:ascii="Lucida Sans Unicode" w:hAnsi="Lucida Sans Unicode" w:cs="Lucida Sans Unicode"/>
      <w:b/>
      <w:bCs/>
      <w:spacing w:val="-10"/>
      <w:sz w:val="17"/>
      <w:szCs w:val="17"/>
      <w:shd w:val="clear" w:color="auto" w:fill="FFFFFF"/>
    </w:rPr>
  </w:style>
  <w:style w:type="character" w:customStyle="1" w:styleId="361">
    <w:name w:val="Основной текст (36)_"/>
    <w:basedOn w:val="a1"/>
    <w:link w:val="3610"/>
    <w:uiPriority w:val="99"/>
    <w:locked/>
    <w:rsid w:val="00022B72"/>
    <w:rPr>
      <w:rFonts w:ascii="Times New Roman" w:hAnsi="Times New Roman" w:cs="Times New Roman"/>
      <w:sz w:val="19"/>
      <w:szCs w:val="19"/>
      <w:shd w:val="clear" w:color="auto" w:fill="FFFFFF"/>
    </w:rPr>
  </w:style>
  <w:style w:type="character" w:customStyle="1" w:styleId="371">
    <w:name w:val="Основной текст (37)_"/>
    <w:basedOn w:val="a1"/>
    <w:link w:val="372"/>
    <w:uiPriority w:val="99"/>
    <w:locked/>
    <w:rsid w:val="00022B72"/>
    <w:rPr>
      <w:rFonts w:ascii="Lucida Sans Unicode" w:hAnsi="Lucida Sans Unicode" w:cs="Lucida Sans Unicode"/>
      <w:spacing w:val="-10"/>
      <w:sz w:val="16"/>
      <w:szCs w:val="16"/>
      <w:shd w:val="clear" w:color="auto" w:fill="FFFFFF"/>
    </w:rPr>
  </w:style>
  <w:style w:type="character" w:customStyle="1" w:styleId="Tahoma2">
    <w:name w:val="Основной текст + Tahoma2"/>
    <w:aliases w:val="8,5 pt67,Полужирный45,Интервал 0 pt26"/>
    <w:basedOn w:val="14"/>
    <w:uiPriority w:val="99"/>
    <w:rsid w:val="00022B72"/>
    <w:rPr>
      <w:rFonts w:ascii="Tahoma" w:hAnsi="Tahoma" w:cs="Tahoma"/>
      <w:b/>
      <w:bCs/>
      <w:spacing w:val="-10"/>
      <w:sz w:val="17"/>
      <w:szCs w:val="17"/>
      <w:shd w:val="clear" w:color="auto" w:fill="FFFFFF"/>
    </w:rPr>
  </w:style>
  <w:style w:type="character" w:customStyle="1" w:styleId="251">
    <w:name w:val="Основной текст (25)_"/>
    <w:basedOn w:val="a1"/>
    <w:link w:val="252"/>
    <w:uiPriority w:val="99"/>
    <w:locked/>
    <w:rsid w:val="00022B72"/>
    <w:rPr>
      <w:rFonts w:ascii="Times New Roman" w:hAnsi="Times New Roman" w:cs="Times New Roman"/>
      <w:b/>
      <w:bCs/>
      <w:sz w:val="25"/>
      <w:szCs w:val="25"/>
      <w:shd w:val="clear" w:color="auto" w:fill="FFFFFF"/>
    </w:rPr>
  </w:style>
  <w:style w:type="character" w:customStyle="1" w:styleId="250pt">
    <w:name w:val="Основной текст (25) + Интервал 0 pt"/>
    <w:basedOn w:val="251"/>
    <w:uiPriority w:val="99"/>
    <w:rsid w:val="00022B72"/>
    <w:rPr>
      <w:rFonts w:ascii="Times New Roman" w:hAnsi="Times New Roman" w:cs="Times New Roman"/>
      <w:b/>
      <w:bCs/>
      <w:spacing w:val="-10"/>
      <w:sz w:val="25"/>
      <w:szCs w:val="25"/>
      <w:shd w:val="clear" w:color="auto" w:fill="FFFFFF"/>
    </w:rPr>
  </w:style>
  <w:style w:type="character" w:customStyle="1" w:styleId="220pt">
    <w:name w:val="Основной текст (22) + Интервал 0 pt"/>
    <w:basedOn w:val="222"/>
    <w:uiPriority w:val="99"/>
    <w:rsid w:val="00022B72"/>
    <w:rPr>
      <w:rFonts w:ascii="Times New Roman" w:hAnsi="Times New Roman" w:cs="Times New Roman"/>
      <w:spacing w:val="0"/>
      <w:sz w:val="18"/>
      <w:szCs w:val="18"/>
      <w:shd w:val="clear" w:color="auto" w:fill="FFFFFF"/>
    </w:rPr>
  </w:style>
  <w:style w:type="character" w:customStyle="1" w:styleId="9pt8">
    <w:name w:val="Основной текст + 9 pt8"/>
    <w:aliases w:val="Полужирный44"/>
    <w:basedOn w:val="14"/>
    <w:uiPriority w:val="99"/>
    <w:rsid w:val="00022B72"/>
    <w:rPr>
      <w:rFonts w:ascii="Times New Roman" w:hAnsi="Times New Roman" w:cs="Times New Roman"/>
      <w:b/>
      <w:bCs/>
      <w:spacing w:val="0"/>
      <w:sz w:val="18"/>
      <w:szCs w:val="18"/>
      <w:shd w:val="clear" w:color="auto" w:fill="FFFFFF"/>
    </w:rPr>
  </w:style>
  <w:style w:type="character" w:customStyle="1" w:styleId="10pt">
    <w:name w:val="Основной текст + 10 pt"/>
    <w:aliases w:val="Полужирный43"/>
    <w:basedOn w:val="14"/>
    <w:uiPriority w:val="99"/>
    <w:rsid w:val="00022B72"/>
    <w:rPr>
      <w:rFonts w:ascii="Times New Roman" w:hAnsi="Times New Roman" w:cs="Times New Roman"/>
      <w:b/>
      <w:bCs/>
      <w:spacing w:val="0"/>
      <w:sz w:val="20"/>
      <w:szCs w:val="20"/>
      <w:shd w:val="clear" w:color="auto" w:fill="FFFFFF"/>
    </w:rPr>
  </w:style>
  <w:style w:type="character" w:customStyle="1" w:styleId="381">
    <w:name w:val="Основной текст (38)_"/>
    <w:basedOn w:val="a1"/>
    <w:link w:val="382"/>
    <w:uiPriority w:val="99"/>
    <w:locked/>
    <w:rsid w:val="00022B72"/>
    <w:rPr>
      <w:rFonts w:ascii="Lucida Sans Unicode" w:hAnsi="Lucida Sans Unicode" w:cs="Lucida Sans Unicode"/>
      <w:b/>
      <w:bCs/>
      <w:spacing w:val="-10"/>
      <w:sz w:val="17"/>
      <w:szCs w:val="17"/>
      <w:shd w:val="clear" w:color="auto" w:fill="FFFFFF"/>
    </w:rPr>
  </w:style>
  <w:style w:type="character" w:customStyle="1" w:styleId="161pt">
    <w:name w:val="Основной текст (16) + Интервал 1 pt"/>
    <w:basedOn w:val="16"/>
    <w:uiPriority w:val="99"/>
    <w:rsid w:val="00022B72"/>
    <w:rPr>
      <w:rFonts w:ascii="Times New Roman" w:hAnsi="Times New Roman" w:cs="Times New Roman"/>
      <w:b/>
      <w:bCs/>
      <w:spacing w:val="30"/>
      <w:sz w:val="19"/>
      <w:szCs w:val="19"/>
      <w:shd w:val="clear" w:color="auto" w:fill="FFFFFF"/>
    </w:rPr>
  </w:style>
  <w:style w:type="character" w:customStyle="1" w:styleId="391">
    <w:name w:val="Основной текст (39)_"/>
    <w:basedOn w:val="a1"/>
    <w:link w:val="392"/>
    <w:uiPriority w:val="99"/>
    <w:locked/>
    <w:rsid w:val="00022B72"/>
    <w:rPr>
      <w:rFonts w:ascii="Lucida Sans Unicode" w:hAnsi="Lucida Sans Unicode" w:cs="Lucida Sans Unicode"/>
      <w:spacing w:val="-10"/>
      <w:sz w:val="17"/>
      <w:szCs w:val="17"/>
      <w:shd w:val="clear" w:color="auto" w:fill="FFFFFF"/>
    </w:rPr>
  </w:style>
  <w:style w:type="character" w:customStyle="1" w:styleId="283">
    <w:name w:val="Заголовок №2 (8)_"/>
    <w:basedOn w:val="a1"/>
    <w:link w:val="2810"/>
    <w:uiPriority w:val="99"/>
    <w:locked/>
    <w:rsid w:val="00022B72"/>
    <w:rPr>
      <w:rFonts w:ascii="Times New Roman" w:hAnsi="Times New Roman" w:cs="Times New Roman"/>
      <w:sz w:val="19"/>
      <w:szCs w:val="19"/>
      <w:shd w:val="clear" w:color="auto" w:fill="FFFFFF"/>
    </w:rPr>
  </w:style>
  <w:style w:type="character" w:customStyle="1" w:styleId="Tahoma1">
    <w:name w:val="Основной текст + Tahoma1"/>
    <w:aliases w:val="10 pt4"/>
    <w:basedOn w:val="14"/>
    <w:uiPriority w:val="99"/>
    <w:rsid w:val="00022B72"/>
    <w:rPr>
      <w:rFonts w:ascii="Tahoma" w:hAnsi="Tahoma" w:cs="Tahoma"/>
      <w:b/>
      <w:bCs/>
      <w:spacing w:val="0"/>
      <w:sz w:val="20"/>
      <w:szCs w:val="20"/>
      <w:shd w:val="clear" w:color="auto" w:fill="FFFFFF"/>
    </w:rPr>
  </w:style>
  <w:style w:type="character" w:customStyle="1" w:styleId="401">
    <w:name w:val="Основной текст (40)_"/>
    <w:basedOn w:val="a1"/>
    <w:link w:val="402"/>
    <w:uiPriority w:val="99"/>
    <w:locked/>
    <w:rsid w:val="00022B72"/>
    <w:rPr>
      <w:rFonts w:ascii="Times New Roman" w:hAnsi="Times New Roman" w:cs="Times New Roman"/>
      <w:b/>
      <w:bCs/>
      <w:i/>
      <w:iCs/>
      <w:sz w:val="15"/>
      <w:szCs w:val="15"/>
      <w:shd w:val="clear" w:color="auto" w:fill="FFFFFF"/>
    </w:rPr>
  </w:style>
  <w:style w:type="character" w:customStyle="1" w:styleId="40-1pt">
    <w:name w:val="Основной текст (40) + Интервал -1 pt"/>
    <w:basedOn w:val="401"/>
    <w:uiPriority w:val="99"/>
    <w:rsid w:val="00022B72"/>
    <w:rPr>
      <w:rFonts w:ascii="Times New Roman" w:hAnsi="Times New Roman" w:cs="Times New Roman"/>
      <w:b/>
      <w:bCs/>
      <w:i/>
      <w:iCs/>
      <w:spacing w:val="-20"/>
      <w:sz w:val="15"/>
      <w:szCs w:val="15"/>
      <w:shd w:val="clear" w:color="auto" w:fill="FFFFFF"/>
    </w:rPr>
  </w:style>
  <w:style w:type="character" w:customStyle="1" w:styleId="8pt">
    <w:name w:val="Основной текст + 8 pt"/>
    <w:aliases w:val="Полужирный42,Курсив106,Интервал 0 pt25"/>
    <w:basedOn w:val="14"/>
    <w:uiPriority w:val="99"/>
    <w:rsid w:val="00022B72"/>
    <w:rPr>
      <w:rFonts w:ascii="Times New Roman" w:hAnsi="Times New Roman" w:cs="Times New Roman"/>
      <w:b/>
      <w:bCs/>
      <w:i/>
      <w:iCs/>
      <w:spacing w:val="10"/>
      <w:sz w:val="16"/>
      <w:szCs w:val="16"/>
      <w:shd w:val="clear" w:color="auto" w:fill="FFFFFF"/>
      <w:lang w:val="en-US" w:eastAsia="en-US"/>
    </w:rPr>
  </w:style>
  <w:style w:type="character" w:customStyle="1" w:styleId="-1pt">
    <w:name w:val="Основной текст + Интервал -1 pt"/>
    <w:basedOn w:val="14"/>
    <w:uiPriority w:val="99"/>
    <w:rsid w:val="00022B72"/>
    <w:rPr>
      <w:rFonts w:ascii="Times New Roman" w:hAnsi="Times New Roman" w:cs="Times New Roman"/>
      <w:b/>
      <w:bCs/>
      <w:spacing w:val="-20"/>
      <w:sz w:val="19"/>
      <w:szCs w:val="19"/>
      <w:shd w:val="clear" w:color="auto" w:fill="FFFFFF"/>
    </w:rPr>
  </w:style>
  <w:style w:type="paragraph" w:customStyle="1" w:styleId="2711">
    <w:name w:val="Заголовок №2 (7)1"/>
    <w:basedOn w:val="a0"/>
    <w:link w:val="273"/>
    <w:uiPriority w:val="99"/>
    <w:rsid w:val="00022B72"/>
    <w:pPr>
      <w:shd w:val="clear" w:color="auto" w:fill="FFFFFF"/>
      <w:spacing w:line="226" w:lineRule="exact"/>
      <w:jc w:val="both"/>
      <w:outlineLvl w:val="1"/>
    </w:pPr>
    <w:rPr>
      <w:rFonts w:ascii="Times New Roman" w:eastAsiaTheme="minorHAnsi" w:hAnsi="Times New Roman" w:cs="Times New Roman"/>
      <w:color w:val="auto"/>
      <w:sz w:val="15"/>
      <w:szCs w:val="15"/>
      <w:lang w:eastAsia="en-US"/>
    </w:rPr>
  </w:style>
  <w:style w:type="paragraph" w:customStyle="1" w:styleId="327">
    <w:name w:val="Основной текст (32)"/>
    <w:basedOn w:val="a0"/>
    <w:link w:val="326"/>
    <w:uiPriority w:val="99"/>
    <w:rsid w:val="00022B72"/>
    <w:pPr>
      <w:shd w:val="clear" w:color="auto" w:fill="FFFFFF"/>
      <w:spacing w:before="120" w:line="240" w:lineRule="atLeast"/>
      <w:jc w:val="both"/>
    </w:pPr>
    <w:rPr>
      <w:rFonts w:ascii="Times New Roman" w:eastAsiaTheme="minorHAnsi" w:hAnsi="Times New Roman" w:cs="Times New Roman"/>
      <w:color w:val="auto"/>
      <w:sz w:val="11"/>
      <w:szCs w:val="11"/>
      <w:lang w:eastAsia="en-US"/>
    </w:rPr>
  </w:style>
  <w:style w:type="paragraph" w:customStyle="1" w:styleId="333">
    <w:name w:val="Основной текст (33)"/>
    <w:basedOn w:val="a0"/>
    <w:link w:val="332"/>
    <w:uiPriority w:val="99"/>
    <w:rsid w:val="00022B72"/>
    <w:pPr>
      <w:shd w:val="clear" w:color="auto" w:fill="FFFFFF"/>
      <w:spacing w:before="120" w:line="240" w:lineRule="atLeast"/>
      <w:jc w:val="right"/>
    </w:pPr>
    <w:rPr>
      <w:rFonts w:ascii="Lucida Sans Unicode" w:eastAsiaTheme="minorHAnsi" w:hAnsi="Lucida Sans Unicode" w:cs="Lucida Sans Unicode"/>
      <w:color w:val="auto"/>
      <w:sz w:val="17"/>
      <w:szCs w:val="17"/>
      <w:lang w:eastAsia="en-US"/>
    </w:rPr>
  </w:style>
  <w:style w:type="paragraph" w:customStyle="1" w:styleId="342">
    <w:name w:val="Основной текст (34)"/>
    <w:basedOn w:val="a0"/>
    <w:link w:val="341"/>
    <w:uiPriority w:val="99"/>
    <w:rsid w:val="00022B72"/>
    <w:pPr>
      <w:shd w:val="clear" w:color="auto" w:fill="FFFFFF"/>
      <w:spacing w:before="120" w:line="240" w:lineRule="atLeast"/>
      <w:jc w:val="both"/>
    </w:pPr>
    <w:rPr>
      <w:rFonts w:ascii="Lucida Sans Unicode" w:eastAsiaTheme="minorHAnsi" w:hAnsi="Lucida Sans Unicode" w:cs="Lucida Sans Unicode"/>
      <w:b/>
      <w:bCs/>
      <w:color w:val="auto"/>
      <w:spacing w:val="-10"/>
      <w:sz w:val="17"/>
      <w:szCs w:val="17"/>
      <w:lang w:eastAsia="en-US"/>
    </w:rPr>
  </w:style>
  <w:style w:type="paragraph" w:customStyle="1" w:styleId="353">
    <w:name w:val="Основной текст (35)"/>
    <w:basedOn w:val="a0"/>
    <w:link w:val="352"/>
    <w:uiPriority w:val="99"/>
    <w:rsid w:val="00022B72"/>
    <w:pPr>
      <w:shd w:val="clear" w:color="auto" w:fill="FFFFFF"/>
      <w:spacing w:before="120" w:line="240" w:lineRule="atLeast"/>
      <w:jc w:val="both"/>
    </w:pPr>
    <w:rPr>
      <w:rFonts w:ascii="Lucida Sans Unicode" w:eastAsiaTheme="minorHAnsi" w:hAnsi="Lucida Sans Unicode" w:cs="Lucida Sans Unicode"/>
      <w:b/>
      <w:bCs/>
      <w:color w:val="auto"/>
      <w:spacing w:val="-10"/>
      <w:sz w:val="17"/>
      <w:szCs w:val="17"/>
      <w:lang w:eastAsia="en-US"/>
    </w:rPr>
  </w:style>
  <w:style w:type="paragraph" w:customStyle="1" w:styleId="3610">
    <w:name w:val="Основной текст (36)1"/>
    <w:basedOn w:val="a0"/>
    <w:link w:val="361"/>
    <w:uiPriority w:val="99"/>
    <w:rsid w:val="00022B72"/>
    <w:pPr>
      <w:shd w:val="clear" w:color="auto" w:fill="FFFFFF"/>
      <w:spacing w:before="120" w:line="240" w:lineRule="atLeast"/>
      <w:jc w:val="right"/>
    </w:pPr>
    <w:rPr>
      <w:rFonts w:ascii="Times New Roman" w:eastAsiaTheme="minorHAnsi" w:hAnsi="Times New Roman" w:cs="Times New Roman"/>
      <w:color w:val="auto"/>
      <w:sz w:val="19"/>
      <w:szCs w:val="19"/>
      <w:lang w:eastAsia="en-US"/>
    </w:rPr>
  </w:style>
  <w:style w:type="paragraph" w:customStyle="1" w:styleId="372">
    <w:name w:val="Основной текст (37)"/>
    <w:basedOn w:val="a0"/>
    <w:link w:val="371"/>
    <w:uiPriority w:val="99"/>
    <w:rsid w:val="00022B72"/>
    <w:pPr>
      <w:shd w:val="clear" w:color="auto" w:fill="FFFFFF"/>
      <w:spacing w:before="120" w:line="240" w:lineRule="atLeast"/>
      <w:jc w:val="both"/>
    </w:pPr>
    <w:rPr>
      <w:rFonts w:ascii="Lucida Sans Unicode" w:eastAsiaTheme="minorHAnsi" w:hAnsi="Lucida Sans Unicode" w:cs="Lucida Sans Unicode"/>
      <w:color w:val="auto"/>
      <w:spacing w:val="-10"/>
      <w:sz w:val="16"/>
      <w:szCs w:val="16"/>
      <w:lang w:eastAsia="en-US"/>
    </w:rPr>
  </w:style>
  <w:style w:type="paragraph" w:customStyle="1" w:styleId="252">
    <w:name w:val="Основной текст (25)"/>
    <w:basedOn w:val="a0"/>
    <w:link w:val="251"/>
    <w:uiPriority w:val="99"/>
    <w:rsid w:val="00022B72"/>
    <w:pPr>
      <w:shd w:val="clear" w:color="auto" w:fill="FFFFFF"/>
      <w:spacing w:line="240" w:lineRule="atLeast"/>
      <w:jc w:val="both"/>
    </w:pPr>
    <w:rPr>
      <w:rFonts w:ascii="Times New Roman" w:eastAsiaTheme="minorHAnsi" w:hAnsi="Times New Roman" w:cs="Times New Roman"/>
      <w:b/>
      <w:bCs/>
      <w:color w:val="auto"/>
      <w:sz w:val="25"/>
      <w:szCs w:val="25"/>
      <w:lang w:eastAsia="en-US"/>
    </w:rPr>
  </w:style>
  <w:style w:type="paragraph" w:customStyle="1" w:styleId="382">
    <w:name w:val="Основной текст (38)"/>
    <w:basedOn w:val="a0"/>
    <w:link w:val="381"/>
    <w:uiPriority w:val="99"/>
    <w:rsid w:val="00022B72"/>
    <w:pPr>
      <w:shd w:val="clear" w:color="auto" w:fill="FFFFFF"/>
      <w:spacing w:before="120" w:line="240" w:lineRule="atLeast"/>
      <w:jc w:val="right"/>
    </w:pPr>
    <w:rPr>
      <w:rFonts w:ascii="Lucida Sans Unicode" w:eastAsiaTheme="minorHAnsi" w:hAnsi="Lucida Sans Unicode" w:cs="Lucida Sans Unicode"/>
      <w:b/>
      <w:bCs/>
      <w:color w:val="auto"/>
      <w:spacing w:val="-10"/>
      <w:sz w:val="17"/>
      <w:szCs w:val="17"/>
      <w:lang w:eastAsia="en-US"/>
    </w:rPr>
  </w:style>
  <w:style w:type="paragraph" w:customStyle="1" w:styleId="392">
    <w:name w:val="Основной текст (39)"/>
    <w:basedOn w:val="a0"/>
    <w:link w:val="391"/>
    <w:uiPriority w:val="99"/>
    <w:rsid w:val="00022B72"/>
    <w:pPr>
      <w:shd w:val="clear" w:color="auto" w:fill="FFFFFF"/>
      <w:spacing w:before="120" w:line="240" w:lineRule="atLeast"/>
    </w:pPr>
    <w:rPr>
      <w:rFonts w:ascii="Lucida Sans Unicode" w:eastAsiaTheme="minorHAnsi" w:hAnsi="Lucida Sans Unicode" w:cs="Lucida Sans Unicode"/>
      <w:color w:val="auto"/>
      <w:spacing w:val="-10"/>
      <w:sz w:val="17"/>
      <w:szCs w:val="17"/>
      <w:lang w:eastAsia="en-US"/>
    </w:rPr>
  </w:style>
  <w:style w:type="paragraph" w:customStyle="1" w:styleId="2810">
    <w:name w:val="Заголовок №2 (8)1"/>
    <w:basedOn w:val="a0"/>
    <w:link w:val="283"/>
    <w:uiPriority w:val="99"/>
    <w:rsid w:val="00022B72"/>
    <w:pPr>
      <w:shd w:val="clear" w:color="auto" w:fill="FFFFFF"/>
      <w:spacing w:before="120" w:line="240" w:lineRule="atLeast"/>
      <w:jc w:val="both"/>
      <w:outlineLvl w:val="1"/>
    </w:pPr>
    <w:rPr>
      <w:rFonts w:ascii="Times New Roman" w:eastAsiaTheme="minorHAnsi" w:hAnsi="Times New Roman" w:cs="Times New Roman"/>
      <w:color w:val="auto"/>
      <w:sz w:val="19"/>
      <w:szCs w:val="19"/>
      <w:lang w:eastAsia="en-US"/>
    </w:rPr>
  </w:style>
  <w:style w:type="paragraph" w:customStyle="1" w:styleId="402">
    <w:name w:val="Основной текст (40)"/>
    <w:basedOn w:val="a0"/>
    <w:link w:val="401"/>
    <w:uiPriority w:val="99"/>
    <w:rsid w:val="00022B72"/>
    <w:pPr>
      <w:shd w:val="clear" w:color="auto" w:fill="FFFFFF"/>
      <w:spacing w:line="240" w:lineRule="atLeast"/>
      <w:jc w:val="both"/>
    </w:pPr>
    <w:rPr>
      <w:rFonts w:ascii="Times New Roman" w:eastAsiaTheme="minorHAnsi" w:hAnsi="Times New Roman" w:cs="Times New Roman"/>
      <w:b/>
      <w:bCs/>
      <w:i/>
      <w:iCs/>
      <w:color w:val="auto"/>
      <w:sz w:val="15"/>
      <w:szCs w:val="15"/>
      <w:lang w:eastAsia="en-US"/>
    </w:rPr>
  </w:style>
  <w:style w:type="paragraph" w:styleId="af3">
    <w:name w:val="List Paragraph"/>
    <w:basedOn w:val="a0"/>
    <w:uiPriority w:val="34"/>
    <w:qFormat/>
    <w:rsid w:val="001B7542"/>
    <w:pPr>
      <w:ind w:left="720"/>
      <w:contextualSpacing/>
    </w:pPr>
    <w:rPr>
      <w:rFonts w:ascii="Times New Roman" w:eastAsia="Times New Roman" w:hAnsi="Times New Roman" w:cs="Times New Roman"/>
      <w:color w:val="auto"/>
      <w:sz w:val="24"/>
      <w:szCs w:val="24"/>
    </w:rPr>
  </w:style>
  <w:style w:type="paragraph" w:styleId="af4">
    <w:name w:val="Normal (Web)"/>
    <w:basedOn w:val="a0"/>
    <w:uiPriority w:val="99"/>
    <w:semiHidden/>
    <w:unhideWhenUsed/>
    <w:rsid w:val="001B7542"/>
    <w:pPr>
      <w:spacing w:before="100" w:beforeAutospacing="1" w:after="100" w:afterAutospacing="1"/>
    </w:pPr>
    <w:rPr>
      <w:rFonts w:ascii="Times New Roman" w:eastAsia="Times New Roman" w:hAnsi="Times New Roman" w:cs="Times New Roman"/>
      <w:color w:val="auto"/>
      <w:sz w:val="24"/>
      <w:szCs w:val="24"/>
    </w:rPr>
  </w:style>
  <w:style w:type="character" w:customStyle="1" w:styleId="10">
    <w:name w:val="Заголовок 1 Знак"/>
    <w:basedOn w:val="a1"/>
    <w:link w:val="1"/>
    <w:uiPriority w:val="9"/>
    <w:rsid w:val="00952020"/>
    <w:rPr>
      <w:rFonts w:asciiTheme="majorHAnsi" w:eastAsiaTheme="majorEastAsia" w:hAnsiTheme="majorHAnsi" w:cstheme="majorBidi"/>
      <w:color w:val="365F91" w:themeColor="accent1" w:themeShade="BF"/>
      <w:sz w:val="32"/>
      <w:szCs w:val="32"/>
      <w:lang w:eastAsia="ru-RU"/>
    </w:rPr>
  </w:style>
  <w:style w:type="character" w:customStyle="1" w:styleId="20">
    <w:name w:val="Заголовок 2 Знак"/>
    <w:basedOn w:val="a1"/>
    <w:link w:val="2"/>
    <w:uiPriority w:val="9"/>
    <w:rsid w:val="00952020"/>
    <w:rPr>
      <w:rFonts w:asciiTheme="majorHAnsi" w:eastAsiaTheme="majorEastAsia" w:hAnsiTheme="majorHAnsi" w:cstheme="majorBidi"/>
      <w:color w:val="365F91" w:themeColor="accent1" w:themeShade="BF"/>
      <w:sz w:val="26"/>
      <w:szCs w:val="2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5447285">
      <w:bodyDiv w:val="1"/>
      <w:marLeft w:val="0"/>
      <w:marRight w:val="0"/>
      <w:marTop w:val="0"/>
      <w:marBottom w:val="0"/>
      <w:divBdr>
        <w:top w:val="none" w:sz="0" w:space="0" w:color="auto"/>
        <w:left w:val="none" w:sz="0" w:space="0" w:color="auto"/>
        <w:bottom w:val="none" w:sz="0" w:space="0" w:color="auto"/>
        <w:right w:val="none" w:sz="0" w:space="0" w:color="auto"/>
      </w:divBdr>
      <w:divsChild>
        <w:div w:id="1642928826">
          <w:marLeft w:val="547"/>
          <w:marRight w:val="0"/>
          <w:marTop w:val="154"/>
          <w:marBottom w:val="0"/>
          <w:divBdr>
            <w:top w:val="none" w:sz="0" w:space="0" w:color="auto"/>
            <w:left w:val="none" w:sz="0" w:space="0" w:color="auto"/>
            <w:bottom w:val="none" w:sz="0" w:space="0" w:color="auto"/>
            <w:right w:val="none" w:sz="0" w:space="0" w:color="auto"/>
          </w:divBdr>
        </w:div>
        <w:div w:id="626201356">
          <w:marLeft w:val="418"/>
          <w:marRight w:val="0"/>
          <w:marTop w:val="0"/>
          <w:marBottom w:val="0"/>
          <w:divBdr>
            <w:top w:val="none" w:sz="0" w:space="0" w:color="auto"/>
            <w:left w:val="none" w:sz="0" w:space="0" w:color="auto"/>
            <w:bottom w:val="none" w:sz="0" w:space="0" w:color="auto"/>
            <w:right w:val="none" w:sz="0" w:space="0" w:color="auto"/>
          </w:divBdr>
        </w:div>
        <w:div w:id="1938244944">
          <w:marLeft w:val="418"/>
          <w:marRight w:val="0"/>
          <w:marTop w:val="0"/>
          <w:marBottom w:val="0"/>
          <w:divBdr>
            <w:top w:val="none" w:sz="0" w:space="0" w:color="auto"/>
            <w:left w:val="none" w:sz="0" w:space="0" w:color="auto"/>
            <w:bottom w:val="none" w:sz="0" w:space="0" w:color="auto"/>
            <w:right w:val="none" w:sz="0" w:space="0" w:color="auto"/>
          </w:divBdr>
        </w:div>
        <w:div w:id="1558124333">
          <w:marLeft w:val="418"/>
          <w:marRight w:val="0"/>
          <w:marTop w:val="0"/>
          <w:marBottom w:val="0"/>
          <w:divBdr>
            <w:top w:val="none" w:sz="0" w:space="0" w:color="auto"/>
            <w:left w:val="none" w:sz="0" w:space="0" w:color="auto"/>
            <w:bottom w:val="none" w:sz="0" w:space="0" w:color="auto"/>
            <w:right w:val="none" w:sz="0" w:space="0" w:color="auto"/>
          </w:divBdr>
        </w:div>
        <w:div w:id="1526015613">
          <w:marLeft w:val="418"/>
          <w:marRight w:val="0"/>
          <w:marTop w:val="0"/>
          <w:marBottom w:val="0"/>
          <w:divBdr>
            <w:top w:val="none" w:sz="0" w:space="0" w:color="auto"/>
            <w:left w:val="none" w:sz="0" w:space="0" w:color="auto"/>
            <w:bottom w:val="none" w:sz="0" w:space="0" w:color="auto"/>
            <w:right w:val="none" w:sz="0" w:space="0" w:color="auto"/>
          </w:divBdr>
        </w:div>
        <w:div w:id="1650330451">
          <w:marLeft w:val="418"/>
          <w:marRight w:val="0"/>
          <w:marTop w:val="0"/>
          <w:marBottom w:val="0"/>
          <w:divBdr>
            <w:top w:val="none" w:sz="0" w:space="0" w:color="auto"/>
            <w:left w:val="none" w:sz="0" w:space="0" w:color="auto"/>
            <w:bottom w:val="none" w:sz="0" w:space="0" w:color="auto"/>
            <w:right w:val="none" w:sz="0" w:space="0" w:color="auto"/>
          </w:divBdr>
        </w:div>
        <w:div w:id="501550201">
          <w:marLeft w:val="418"/>
          <w:marRight w:val="0"/>
          <w:marTop w:val="0"/>
          <w:marBottom w:val="0"/>
          <w:divBdr>
            <w:top w:val="none" w:sz="0" w:space="0" w:color="auto"/>
            <w:left w:val="none" w:sz="0" w:space="0" w:color="auto"/>
            <w:bottom w:val="none" w:sz="0" w:space="0" w:color="auto"/>
            <w:right w:val="none" w:sz="0" w:space="0" w:color="auto"/>
          </w:divBdr>
        </w:div>
        <w:div w:id="256327771">
          <w:marLeft w:val="547"/>
          <w:marRight w:val="0"/>
          <w:marTop w:val="269"/>
          <w:marBottom w:val="0"/>
          <w:divBdr>
            <w:top w:val="none" w:sz="0" w:space="0" w:color="auto"/>
            <w:left w:val="none" w:sz="0" w:space="0" w:color="auto"/>
            <w:bottom w:val="none" w:sz="0" w:space="0" w:color="auto"/>
            <w:right w:val="none" w:sz="0" w:space="0" w:color="auto"/>
          </w:divBdr>
        </w:div>
        <w:div w:id="1702125038">
          <w:marLeft w:val="547"/>
          <w:marRight w:val="0"/>
          <w:marTop w:val="269"/>
          <w:marBottom w:val="0"/>
          <w:divBdr>
            <w:top w:val="none" w:sz="0" w:space="0" w:color="auto"/>
            <w:left w:val="none" w:sz="0" w:space="0" w:color="auto"/>
            <w:bottom w:val="none" w:sz="0" w:space="0" w:color="auto"/>
            <w:right w:val="none" w:sz="0" w:space="0" w:color="auto"/>
          </w:divBdr>
        </w:div>
        <w:div w:id="180516649">
          <w:marLeft w:val="547"/>
          <w:marRight w:val="0"/>
          <w:marTop w:val="269"/>
          <w:marBottom w:val="0"/>
          <w:divBdr>
            <w:top w:val="none" w:sz="0" w:space="0" w:color="auto"/>
            <w:left w:val="none" w:sz="0" w:space="0" w:color="auto"/>
            <w:bottom w:val="none" w:sz="0" w:space="0" w:color="auto"/>
            <w:right w:val="none" w:sz="0" w:space="0" w:color="auto"/>
          </w:divBdr>
        </w:div>
        <w:div w:id="380786115">
          <w:marLeft w:val="547"/>
          <w:marRight w:val="0"/>
          <w:marTop w:val="269"/>
          <w:marBottom w:val="0"/>
          <w:divBdr>
            <w:top w:val="none" w:sz="0" w:space="0" w:color="auto"/>
            <w:left w:val="none" w:sz="0" w:space="0" w:color="auto"/>
            <w:bottom w:val="none" w:sz="0" w:space="0" w:color="auto"/>
            <w:right w:val="none" w:sz="0" w:space="0" w:color="auto"/>
          </w:divBdr>
        </w:div>
        <w:div w:id="141121710">
          <w:marLeft w:val="547"/>
          <w:marRight w:val="0"/>
          <w:marTop w:val="269"/>
          <w:marBottom w:val="0"/>
          <w:divBdr>
            <w:top w:val="none" w:sz="0" w:space="0" w:color="auto"/>
            <w:left w:val="none" w:sz="0" w:space="0" w:color="auto"/>
            <w:bottom w:val="none" w:sz="0" w:space="0" w:color="auto"/>
            <w:right w:val="none" w:sz="0" w:space="0" w:color="auto"/>
          </w:divBdr>
        </w:div>
        <w:div w:id="1025253331">
          <w:marLeft w:val="547"/>
          <w:marRight w:val="0"/>
          <w:marTop w:val="336"/>
          <w:marBottom w:val="0"/>
          <w:divBdr>
            <w:top w:val="none" w:sz="0" w:space="0" w:color="auto"/>
            <w:left w:val="none" w:sz="0" w:space="0" w:color="auto"/>
            <w:bottom w:val="none" w:sz="0" w:space="0" w:color="auto"/>
            <w:right w:val="none" w:sz="0" w:space="0" w:color="auto"/>
          </w:divBdr>
        </w:div>
        <w:div w:id="1588807463">
          <w:marLeft w:val="547"/>
          <w:marRight w:val="0"/>
          <w:marTop w:val="336"/>
          <w:marBottom w:val="0"/>
          <w:divBdr>
            <w:top w:val="none" w:sz="0" w:space="0" w:color="auto"/>
            <w:left w:val="none" w:sz="0" w:space="0" w:color="auto"/>
            <w:bottom w:val="none" w:sz="0" w:space="0" w:color="auto"/>
            <w:right w:val="none" w:sz="0" w:space="0" w:color="auto"/>
          </w:divBdr>
        </w:div>
        <w:div w:id="1782720995">
          <w:marLeft w:val="547"/>
          <w:marRight w:val="0"/>
          <w:marTop w:val="336"/>
          <w:marBottom w:val="0"/>
          <w:divBdr>
            <w:top w:val="none" w:sz="0" w:space="0" w:color="auto"/>
            <w:left w:val="none" w:sz="0" w:space="0" w:color="auto"/>
            <w:bottom w:val="none" w:sz="0" w:space="0" w:color="auto"/>
            <w:right w:val="none" w:sz="0" w:space="0" w:color="auto"/>
          </w:divBdr>
        </w:div>
        <w:div w:id="516431973">
          <w:marLeft w:val="547"/>
          <w:marRight w:val="0"/>
          <w:marTop w:val="0"/>
          <w:marBottom w:val="0"/>
          <w:divBdr>
            <w:top w:val="none" w:sz="0" w:space="0" w:color="auto"/>
            <w:left w:val="none" w:sz="0" w:space="0" w:color="auto"/>
            <w:bottom w:val="none" w:sz="0" w:space="0" w:color="auto"/>
            <w:right w:val="none" w:sz="0" w:space="0" w:color="auto"/>
          </w:divBdr>
        </w:div>
        <w:div w:id="192118567">
          <w:marLeft w:val="547"/>
          <w:marRight w:val="0"/>
          <w:marTop w:val="0"/>
          <w:marBottom w:val="0"/>
          <w:divBdr>
            <w:top w:val="none" w:sz="0" w:space="0" w:color="auto"/>
            <w:left w:val="none" w:sz="0" w:space="0" w:color="auto"/>
            <w:bottom w:val="none" w:sz="0" w:space="0" w:color="auto"/>
            <w:right w:val="none" w:sz="0" w:space="0" w:color="auto"/>
          </w:divBdr>
        </w:div>
        <w:div w:id="1986155437">
          <w:marLeft w:val="547"/>
          <w:marRight w:val="0"/>
          <w:marTop w:val="0"/>
          <w:marBottom w:val="0"/>
          <w:divBdr>
            <w:top w:val="none" w:sz="0" w:space="0" w:color="auto"/>
            <w:left w:val="none" w:sz="0" w:space="0" w:color="auto"/>
            <w:bottom w:val="none" w:sz="0" w:space="0" w:color="auto"/>
            <w:right w:val="none" w:sz="0" w:space="0" w:color="auto"/>
          </w:divBdr>
        </w:div>
        <w:div w:id="673187255">
          <w:marLeft w:val="547"/>
          <w:marRight w:val="0"/>
          <w:marTop w:val="0"/>
          <w:marBottom w:val="0"/>
          <w:divBdr>
            <w:top w:val="none" w:sz="0" w:space="0" w:color="auto"/>
            <w:left w:val="none" w:sz="0" w:space="0" w:color="auto"/>
            <w:bottom w:val="none" w:sz="0" w:space="0" w:color="auto"/>
            <w:right w:val="none" w:sz="0" w:space="0" w:color="auto"/>
          </w:divBdr>
        </w:div>
        <w:div w:id="1321999180">
          <w:marLeft w:val="547"/>
          <w:marRight w:val="0"/>
          <w:marTop w:val="0"/>
          <w:marBottom w:val="0"/>
          <w:divBdr>
            <w:top w:val="none" w:sz="0" w:space="0" w:color="auto"/>
            <w:left w:val="none" w:sz="0" w:space="0" w:color="auto"/>
            <w:bottom w:val="none" w:sz="0" w:space="0" w:color="auto"/>
            <w:right w:val="none" w:sz="0" w:space="0" w:color="auto"/>
          </w:divBdr>
        </w:div>
        <w:div w:id="865295667">
          <w:marLeft w:val="547"/>
          <w:marRight w:val="0"/>
          <w:marTop w:val="0"/>
          <w:marBottom w:val="0"/>
          <w:divBdr>
            <w:top w:val="none" w:sz="0" w:space="0" w:color="auto"/>
            <w:left w:val="none" w:sz="0" w:space="0" w:color="auto"/>
            <w:bottom w:val="none" w:sz="0" w:space="0" w:color="auto"/>
            <w:right w:val="none" w:sz="0" w:space="0" w:color="auto"/>
          </w:divBdr>
        </w:div>
        <w:div w:id="1731421609">
          <w:marLeft w:val="547"/>
          <w:marRight w:val="0"/>
          <w:marTop w:val="0"/>
          <w:marBottom w:val="0"/>
          <w:divBdr>
            <w:top w:val="none" w:sz="0" w:space="0" w:color="auto"/>
            <w:left w:val="none" w:sz="0" w:space="0" w:color="auto"/>
            <w:bottom w:val="none" w:sz="0" w:space="0" w:color="auto"/>
            <w:right w:val="none" w:sz="0" w:space="0" w:color="auto"/>
          </w:divBdr>
        </w:div>
        <w:div w:id="2082215870">
          <w:marLeft w:val="418"/>
          <w:marRight w:val="0"/>
          <w:marTop w:val="192"/>
          <w:marBottom w:val="0"/>
          <w:divBdr>
            <w:top w:val="none" w:sz="0" w:space="0" w:color="auto"/>
            <w:left w:val="none" w:sz="0" w:space="0" w:color="auto"/>
            <w:bottom w:val="none" w:sz="0" w:space="0" w:color="auto"/>
            <w:right w:val="none" w:sz="0" w:space="0" w:color="auto"/>
          </w:divBdr>
        </w:div>
        <w:div w:id="1821463347">
          <w:marLeft w:val="418"/>
          <w:marRight w:val="0"/>
          <w:marTop w:val="192"/>
          <w:marBottom w:val="0"/>
          <w:divBdr>
            <w:top w:val="none" w:sz="0" w:space="0" w:color="auto"/>
            <w:left w:val="none" w:sz="0" w:space="0" w:color="auto"/>
            <w:bottom w:val="none" w:sz="0" w:space="0" w:color="auto"/>
            <w:right w:val="none" w:sz="0" w:space="0" w:color="auto"/>
          </w:divBdr>
        </w:div>
        <w:div w:id="738136742">
          <w:marLeft w:val="547"/>
          <w:marRight w:val="0"/>
          <w:marTop w:val="115"/>
          <w:marBottom w:val="0"/>
          <w:divBdr>
            <w:top w:val="none" w:sz="0" w:space="0" w:color="auto"/>
            <w:left w:val="none" w:sz="0" w:space="0" w:color="auto"/>
            <w:bottom w:val="none" w:sz="0" w:space="0" w:color="auto"/>
            <w:right w:val="none" w:sz="0" w:space="0" w:color="auto"/>
          </w:divBdr>
        </w:div>
        <w:div w:id="1818690441">
          <w:marLeft w:val="547"/>
          <w:marRight w:val="0"/>
          <w:marTop w:val="154"/>
          <w:marBottom w:val="0"/>
          <w:divBdr>
            <w:top w:val="none" w:sz="0" w:space="0" w:color="auto"/>
            <w:left w:val="none" w:sz="0" w:space="0" w:color="auto"/>
            <w:bottom w:val="none" w:sz="0" w:space="0" w:color="auto"/>
            <w:right w:val="none" w:sz="0" w:space="0" w:color="auto"/>
          </w:divBdr>
        </w:div>
        <w:div w:id="1056125924">
          <w:marLeft w:val="547"/>
          <w:marRight w:val="0"/>
          <w:marTop w:val="115"/>
          <w:marBottom w:val="0"/>
          <w:divBdr>
            <w:top w:val="none" w:sz="0" w:space="0" w:color="auto"/>
            <w:left w:val="none" w:sz="0" w:space="0" w:color="auto"/>
            <w:bottom w:val="none" w:sz="0" w:space="0" w:color="auto"/>
            <w:right w:val="none" w:sz="0" w:space="0" w:color="auto"/>
          </w:divBdr>
        </w:div>
        <w:div w:id="1218122576">
          <w:marLeft w:val="547"/>
          <w:marRight w:val="0"/>
          <w:marTop w:val="134"/>
          <w:marBottom w:val="0"/>
          <w:divBdr>
            <w:top w:val="none" w:sz="0" w:space="0" w:color="auto"/>
            <w:left w:val="none" w:sz="0" w:space="0" w:color="auto"/>
            <w:bottom w:val="none" w:sz="0" w:space="0" w:color="auto"/>
            <w:right w:val="none" w:sz="0" w:space="0" w:color="auto"/>
          </w:divBdr>
        </w:div>
        <w:div w:id="1991983214">
          <w:marLeft w:val="965"/>
          <w:marRight w:val="0"/>
          <w:marTop w:val="0"/>
          <w:marBottom w:val="0"/>
          <w:divBdr>
            <w:top w:val="none" w:sz="0" w:space="0" w:color="auto"/>
            <w:left w:val="none" w:sz="0" w:space="0" w:color="auto"/>
            <w:bottom w:val="none" w:sz="0" w:space="0" w:color="auto"/>
            <w:right w:val="none" w:sz="0" w:space="0" w:color="auto"/>
          </w:divBdr>
        </w:div>
        <w:div w:id="1495952084">
          <w:marLeft w:val="965"/>
          <w:marRight w:val="0"/>
          <w:marTop w:val="0"/>
          <w:marBottom w:val="0"/>
          <w:divBdr>
            <w:top w:val="none" w:sz="0" w:space="0" w:color="auto"/>
            <w:left w:val="none" w:sz="0" w:space="0" w:color="auto"/>
            <w:bottom w:val="none" w:sz="0" w:space="0" w:color="auto"/>
            <w:right w:val="none" w:sz="0" w:space="0" w:color="auto"/>
          </w:divBdr>
        </w:div>
        <w:div w:id="1889104908">
          <w:marLeft w:val="965"/>
          <w:marRight w:val="0"/>
          <w:marTop w:val="0"/>
          <w:marBottom w:val="0"/>
          <w:divBdr>
            <w:top w:val="none" w:sz="0" w:space="0" w:color="auto"/>
            <w:left w:val="none" w:sz="0" w:space="0" w:color="auto"/>
            <w:bottom w:val="none" w:sz="0" w:space="0" w:color="auto"/>
            <w:right w:val="none" w:sz="0" w:space="0" w:color="auto"/>
          </w:divBdr>
        </w:div>
        <w:div w:id="1570458539">
          <w:marLeft w:val="965"/>
          <w:marRight w:val="0"/>
          <w:marTop w:val="0"/>
          <w:marBottom w:val="0"/>
          <w:divBdr>
            <w:top w:val="none" w:sz="0" w:space="0" w:color="auto"/>
            <w:left w:val="none" w:sz="0" w:space="0" w:color="auto"/>
            <w:bottom w:val="none" w:sz="0" w:space="0" w:color="auto"/>
            <w:right w:val="none" w:sz="0" w:space="0" w:color="auto"/>
          </w:divBdr>
        </w:div>
        <w:div w:id="1730953473">
          <w:marLeft w:val="965"/>
          <w:marRight w:val="0"/>
          <w:marTop w:val="0"/>
          <w:marBottom w:val="0"/>
          <w:divBdr>
            <w:top w:val="none" w:sz="0" w:space="0" w:color="auto"/>
            <w:left w:val="none" w:sz="0" w:space="0" w:color="auto"/>
            <w:bottom w:val="none" w:sz="0" w:space="0" w:color="auto"/>
            <w:right w:val="none" w:sz="0" w:space="0" w:color="auto"/>
          </w:divBdr>
        </w:div>
        <w:div w:id="1687249312">
          <w:marLeft w:val="965"/>
          <w:marRight w:val="0"/>
          <w:marTop w:val="0"/>
          <w:marBottom w:val="0"/>
          <w:divBdr>
            <w:top w:val="none" w:sz="0" w:space="0" w:color="auto"/>
            <w:left w:val="none" w:sz="0" w:space="0" w:color="auto"/>
            <w:bottom w:val="none" w:sz="0" w:space="0" w:color="auto"/>
            <w:right w:val="none" w:sz="0" w:space="0" w:color="auto"/>
          </w:divBdr>
        </w:div>
        <w:div w:id="2140224425">
          <w:marLeft w:val="965"/>
          <w:marRight w:val="0"/>
          <w:marTop w:val="0"/>
          <w:marBottom w:val="0"/>
          <w:divBdr>
            <w:top w:val="none" w:sz="0" w:space="0" w:color="auto"/>
            <w:left w:val="none" w:sz="0" w:space="0" w:color="auto"/>
            <w:bottom w:val="none" w:sz="0" w:space="0" w:color="auto"/>
            <w:right w:val="none" w:sz="0" w:space="0" w:color="auto"/>
          </w:divBdr>
        </w:div>
        <w:div w:id="2249726">
          <w:marLeft w:val="965"/>
          <w:marRight w:val="0"/>
          <w:marTop w:val="0"/>
          <w:marBottom w:val="0"/>
          <w:divBdr>
            <w:top w:val="none" w:sz="0" w:space="0" w:color="auto"/>
            <w:left w:val="none" w:sz="0" w:space="0" w:color="auto"/>
            <w:bottom w:val="none" w:sz="0" w:space="0" w:color="auto"/>
            <w:right w:val="none" w:sz="0" w:space="0" w:color="auto"/>
          </w:divBdr>
        </w:div>
        <w:div w:id="1956864453">
          <w:marLeft w:val="965"/>
          <w:marRight w:val="0"/>
          <w:marTop w:val="0"/>
          <w:marBottom w:val="0"/>
          <w:divBdr>
            <w:top w:val="none" w:sz="0" w:space="0" w:color="auto"/>
            <w:left w:val="none" w:sz="0" w:space="0" w:color="auto"/>
            <w:bottom w:val="none" w:sz="0" w:space="0" w:color="auto"/>
            <w:right w:val="none" w:sz="0" w:space="0" w:color="auto"/>
          </w:divBdr>
        </w:div>
        <w:div w:id="1985625113">
          <w:marLeft w:val="965"/>
          <w:marRight w:val="0"/>
          <w:marTop w:val="0"/>
          <w:marBottom w:val="0"/>
          <w:divBdr>
            <w:top w:val="none" w:sz="0" w:space="0" w:color="auto"/>
            <w:left w:val="none" w:sz="0" w:space="0" w:color="auto"/>
            <w:bottom w:val="none" w:sz="0" w:space="0" w:color="auto"/>
            <w:right w:val="none" w:sz="0" w:space="0" w:color="auto"/>
          </w:divBdr>
        </w:div>
        <w:div w:id="1308822878">
          <w:marLeft w:val="965"/>
          <w:marRight w:val="0"/>
          <w:marTop w:val="0"/>
          <w:marBottom w:val="0"/>
          <w:divBdr>
            <w:top w:val="none" w:sz="0" w:space="0" w:color="auto"/>
            <w:left w:val="none" w:sz="0" w:space="0" w:color="auto"/>
            <w:bottom w:val="none" w:sz="0" w:space="0" w:color="auto"/>
            <w:right w:val="none" w:sz="0" w:space="0" w:color="auto"/>
          </w:divBdr>
        </w:div>
        <w:div w:id="1304459897">
          <w:marLeft w:val="965"/>
          <w:marRight w:val="0"/>
          <w:marTop w:val="0"/>
          <w:marBottom w:val="0"/>
          <w:divBdr>
            <w:top w:val="none" w:sz="0" w:space="0" w:color="auto"/>
            <w:left w:val="none" w:sz="0" w:space="0" w:color="auto"/>
            <w:bottom w:val="none" w:sz="0" w:space="0" w:color="auto"/>
            <w:right w:val="none" w:sz="0" w:space="0" w:color="auto"/>
          </w:divBdr>
        </w:div>
        <w:div w:id="613442182">
          <w:marLeft w:val="965"/>
          <w:marRight w:val="0"/>
          <w:marTop w:val="0"/>
          <w:marBottom w:val="0"/>
          <w:divBdr>
            <w:top w:val="none" w:sz="0" w:space="0" w:color="auto"/>
            <w:left w:val="none" w:sz="0" w:space="0" w:color="auto"/>
            <w:bottom w:val="none" w:sz="0" w:space="0" w:color="auto"/>
            <w:right w:val="none" w:sz="0" w:space="0" w:color="auto"/>
          </w:divBdr>
        </w:div>
        <w:div w:id="1629818920">
          <w:marLeft w:val="965"/>
          <w:marRight w:val="0"/>
          <w:marTop w:val="0"/>
          <w:marBottom w:val="0"/>
          <w:divBdr>
            <w:top w:val="none" w:sz="0" w:space="0" w:color="auto"/>
            <w:left w:val="none" w:sz="0" w:space="0" w:color="auto"/>
            <w:bottom w:val="none" w:sz="0" w:space="0" w:color="auto"/>
            <w:right w:val="none" w:sz="0" w:space="0" w:color="auto"/>
          </w:divBdr>
        </w:div>
        <w:div w:id="147981204">
          <w:marLeft w:val="965"/>
          <w:marRight w:val="0"/>
          <w:marTop w:val="0"/>
          <w:marBottom w:val="0"/>
          <w:divBdr>
            <w:top w:val="none" w:sz="0" w:space="0" w:color="auto"/>
            <w:left w:val="none" w:sz="0" w:space="0" w:color="auto"/>
            <w:bottom w:val="none" w:sz="0" w:space="0" w:color="auto"/>
            <w:right w:val="none" w:sz="0" w:space="0" w:color="auto"/>
          </w:divBdr>
        </w:div>
        <w:div w:id="1965892337">
          <w:marLeft w:val="965"/>
          <w:marRight w:val="0"/>
          <w:marTop w:val="0"/>
          <w:marBottom w:val="0"/>
          <w:divBdr>
            <w:top w:val="none" w:sz="0" w:space="0" w:color="auto"/>
            <w:left w:val="none" w:sz="0" w:space="0" w:color="auto"/>
            <w:bottom w:val="none" w:sz="0" w:space="0" w:color="auto"/>
            <w:right w:val="none" w:sz="0" w:space="0" w:color="auto"/>
          </w:divBdr>
        </w:div>
        <w:div w:id="54788731">
          <w:marLeft w:val="965"/>
          <w:marRight w:val="0"/>
          <w:marTop w:val="0"/>
          <w:marBottom w:val="0"/>
          <w:divBdr>
            <w:top w:val="none" w:sz="0" w:space="0" w:color="auto"/>
            <w:left w:val="none" w:sz="0" w:space="0" w:color="auto"/>
            <w:bottom w:val="none" w:sz="0" w:space="0" w:color="auto"/>
            <w:right w:val="none" w:sz="0" w:space="0" w:color="auto"/>
          </w:divBdr>
        </w:div>
        <w:div w:id="1244530506">
          <w:marLeft w:val="965"/>
          <w:marRight w:val="0"/>
          <w:marTop w:val="115"/>
          <w:marBottom w:val="0"/>
          <w:divBdr>
            <w:top w:val="none" w:sz="0" w:space="0" w:color="auto"/>
            <w:left w:val="none" w:sz="0" w:space="0" w:color="auto"/>
            <w:bottom w:val="none" w:sz="0" w:space="0" w:color="auto"/>
            <w:right w:val="none" w:sz="0" w:space="0" w:color="auto"/>
          </w:divBdr>
        </w:div>
        <w:div w:id="320039285">
          <w:marLeft w:val="965"/>
          <w:marRight w:val="0"/>
          <w:marTop w:val="115"/>
          <w:marBottom w:val="0"/>
          <w:divBdr>
            <w:top w:val="none" w:sz="0" w:space="0" w:color="auto"/>
            <w:left w:val="none" w:sz="0" w:space="0" w:color="auto"/>
            <w:bottom w:val="none" w:sz="0" w:space="0" w:color="auto"/>
            <w:right w:val="none" w:sz="0" w:space="0" w:color="auto"/>
          </w:divBdr>
        </w:div>
        <w:div w:id="883374532">
          <w:marLeft w:val="965"/>
          <w:marRight w:val="0"/>
          <w:marTop w:val="115"/>
          <w:marBottom w:val="0"/>
          <w:divBdr>
            <w:top w:val="none" w:sz="0" w:space="0" w:color="auto"/>
            <w:left w:val="none" w:sz="0" w:space="0" w:color="auto"/>
            <w:bottom w:val="none" w:sz="0" w:space="0" w:color="auto"/>
            <w:right w:val="none" w:sz="0" w:space="0" w:color="auto"/>
          </w:divBdr>
        </w:div>
        <w:div w:id="25757617">
          <w:marLeft w:val="965"/>
          <w:marRight w:val="0"/>
          <w:marTop w:val="115"/>
          <w:marBottom w:val="0"/>
          <w:divBdr>
            <w:top w:val="none" w:sz="0" w:space="0" w:color="auto"/>
            <w:left w:val="none" w:sz="0" w:space="0" w:color="auto"/>
            <w:bottom w:val="none" w:sz="0" w:space="0" w:color="auto"/>
            <w:right w:val="none" w:sz="0" w:space="0" w:color="auto"/>
          </w:divBdr>
        </w:div>
      </w:divsChild>
    </w:div>
    <w:div w:id="719011836">
      <w:bodyDiv w:val="1"/>
      <w:marLeft w:val="0"/>
      <w:marRight w:val="0"/>
      <w:marTop w:val="0"/>
      <w:marBottom w:val="0"/>
      <w:divBdr>
        <w:top w:val="none" w:sz="0" w:space="0" w:color="auto"/>
        <w:left w:val="none" w:sz="0" w:space="0" w:color="auto"/>
        <w:bottom w:val="none" w:sz="0" w:space="0" w:color="auto"/>
        <w:right w:val="none" w:sz="0" w:space="0" w:color="auto"/>
      </w:divBdr>
    </w:div>
    <w:div w:id="814568874">
      <w:bodyDiv w:val="1"/>
      <w:marLeft w:val="0"/>
      <w:marRight w:val="0"/>
      <w:marTop w:val="0"/>
      <w:marBottom w:val="0"/>
      <w:divBdr>
        <w:top w:val="none" w:sz="0" w:space="0" w:color="auto"/>
        <w:left w:val="none" w:sz="0" w:space="0" w:color="auto"/>
        <w:bottom w:val="none" w:sz="0" w:space="0" w:color="auto"/>
        <w:right w:val="none" w:sz="0" w:space="0" w:color="auto"/>
      </w:divBdr>
    </w:div>
    <w:div w:id="1471046580">
      <w:bodyDiv w:val="1"/>
      <w:marLeft w:val="0"/>
      <w:marRight w:val="0"/>
      <w:marTop w:val="0"/>
      <w:marBottom w:val="0"/>
      <w:divBdr>
        <w:top w:val="none" w:sz="0" w:space="0" w:color="auto"/>
        <w:left w:val="none" w:sz="0" w:space="0" w:color="auto"/>
        <w:bottom w:val="none" w:sz="0" w:space="0" w:color="auto"/>
        <w:right w:val="none" w:sz="0" w:space="0" w:color="auto"/>
      </w:divBdr>
      <w:divsChild>
        <w:div w:id="1192379424">
          <w:marLeft w:val="562"/>
          <w:marRight w:val="0"/>
          <w:marTop w:val="264"/>
          <w:marBottom w:val="0"/>
          <w:divBdr>
            <w:top w:val="none" w:sz="0" w:space="0" w:color="auto"/>
            <w:left w:val="none" w:sz="0" w:space="0" w:color="auto"/>
            <w:bottom w:val="none" w:sz="0" w:space="0" w:color="auto"/>
            <w:right w:val="none" w:sz="0" w:space="0" w:color="auto"/>
          </w:divBdr>
        </w:div>
        <w:div w:id="1575242752">
          <w:marLeft w:val="562"/>
          <w:marRight w:val="0"/>
          <w:marTop w:val="264"/>
          <w:marBottom w:val="0"/>
          <w:divBdr>
            <w:top w:val="none" w:sz="0" w:space="0" w:color="auto"/>
            <w:left w:val="none" w:sz="0" w:space="0" w:color="auto"/>
            <w:bottom w:val="none" w:sz="0" w:space="0" w:color="auto"/>
            <w:right w:val="none" w:sz="0" w:space="0" w:color="auto"/>
          </w:divBdr>
        </w:div>
        <w:div w:id="81462421">
          <w:marLeft w:val="562"/>
          <w:marRight w:val="0"/>
          <w:marTop w:val="26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_________Microsoft_Visio_2003_20102.vsd"/><Relationship Id="rId18" Type="http://schemas.openxmlformats.org/officeDocument/2006/relationships/image" Target="media/image6.emf"/><Relationship Id="rId26" Type="http://schemas.openxmlformats.org/officeDocument/2006/relationships/oleObject" Target="embeddings/_________Microsoft_Visio_2003_20108.vsd"/><Relationship Id="rId3" Type="http://schemas.openxmlformats.org/officeDocument/2006/relationships/styles" Target="styles.xml"/><Relationship Id="rId21" Type="http://schemas.openxmlformats.org/officeDocument/2006/relationships/oleObject" Target="embeddings/_________Microsoft_Visio_2003_20106.vsd"/><Relationship Id="rId34" Type="http://schemas.openxmlformats.org/officeDocument/2006/relationships/oleObject" Target="embeddings/_________Microsoft_Visio_2003_201012.vsd"/><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oleObject" Target="embeddings/_________Microsoft_Visio_2003_20104.vsd"/><Relationship Id="rId25" Type="http://schemas.openxmlformats.org/officeDocument/2006/relationships/image" Target="media/image10.emf"/><Relationship Id="rId33" Type="http://schemas.openxmlformats.org/officeDocument/2006/relationships/image" Target="media/image14.emf"/><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_________Microsoft_Visio_2003_20101.vsd"/><Relationship Id="rId24" Type="http://schemas.openxmlformats.org/officeDocument/2006/relationships/image" Target="media/image9.png"/><Relationship Id="rId32" Type="http://schemas.openxmlformats.org/officeDocument/2006/relationships/oleObject" Target="embeddings/_________Microsoft_Visio_2003_201011.vsd"/><Relationship Id="rId5" Type="http://schemas.openxmlformats.org/officeDocument/2006/relationships/webSettings" Target="webSettings.xml"/><Relationship Id="rId15" Type="http://schemas.openxmlformats.org/officeDocument/2006/relationships/oleObject" Target="embeddings/_________Microsoft_Visio_2003_20103.vsd"/><Relationship Id="rId23" Type="http://schemas.openxmlformats.org/officeDocument/2006/relationships/oleObject" Target="embeddings/_________Microsoft_Visio_2003_20107.vsd"/><Relationship Id="rId28" Type="http://schemas.openxmlformats.org/officeDocument/2006/relationships/oleObject" Target="embeddings/_________Microsoft_Visio_2003_20109.vsd"/><Relationship Id="rId36"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oleObject" Target="embeddings/_________Microsoft_Visio_2003_20105.vsd"/><Relationship Id="rId31" Type="http://schemas.openxmlformats.org/officeDocument/2006/relationships/image" Target="media/image13.emf"/><Relationship Id="rId4" Type="http://schemas.openxmlformats.org/officeDocument/2006/relationships/settings" Target="settings.xml"/><Relationship Id="rId9" Type="http://schemas.openxmlformats.org/officeDocument/2006/relationships/oleObject" Target="embeddings/_________Microsoft_Visio_2003_2010.vsd"/><Relationship Id="rId14" Type="http://schemas.openxmlformats.org/officeDocument/2006/relationships/image" Target="media/image4.wmf"/><Relationship Id="rId22" Type="http://schemas.openxmlformats.org/officeDocument/2006/relationships/image" Target="media/image8.emf"/><Relationship Id="rId27" Type="http://schemas.openxmlformats.org/officeDocument/2006/relationships/image" Target="media/image11.emf"/><Relationship Id="rId30" Type="http://schemas.openxmlformats.org/officeDocument/2006/relationships/oleObject" Target="embeddings/_________Microsoft_Visio_2003_201010.vsd"/><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18F482E-E211-464E-96D7-1858707131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5862</Words>
  <Characters>33415</Characters>
  <Application>Microsoft Office Word</Application>
  <DocSecurity>0</DocSecurity>
  <Lines>278</Lines>
  <Paragraphs>78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39199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Master</dc:creator>
  <cp:lastModifiedBy>a</cp:lastModifiedBy>
  <cp:revision>2</cp:revision>
  <dcterms:created xsi:type="dcterms:W3CDTF">2018-03-01T05:50:00Z</dcterms:created>
  <dcterms:modified xsi:type="dcterms:W3CDTF">2018-03-01T05:50:00Z</dcterms:modified>
</cp:coreProperties>
</file>